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545F9" w14:textId="1E1F46B6" w:rsidR="0039424A" w:rsidRPr="00E25987" w:rsidRDefault="00E87BA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EDITAL PROPPG </w:t>
      </w:r>
      <w:r w:rsidR="00832752">
        <w:rPr>
          <w:rFonts w:ascii="Roboto Condensed" w:hAnsi="Roboto Condensed"/>
          <w:b/>
          <w:bCs/>
          <w:color w:val="0070C0"/>
          <w:sz w:val="32"/>
          <w:szCs w:val="32"/>
        </w:rPr>
        <w:t>02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/2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>02</w:t>
      </w:r>
      <w:r w:rsidR="00986150">
        <w:rPr>
          <w:rFonts w:ascii="Roboto Condensed" w:hAnsi="Roboto Condensed"/>
          <w:b/>
          <w:bCs/>
          <w:color w:val="0070C0"/>
          <w:sz w:val="32"/>
          <w:szCs w:val="32"/>
        </w:rPr>
        <w:t>5</w:t>
      </w:r>
      <w:r w:rsidR="000C7A86"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</w:t>
      </w:r>
      <w:r w:rsidR="0039424A" w:rsidRPr="00E25987">
        <w:rPr>
          <w:rFonts w:ascii="Roboto Condensed" w:hAnsi="Roboto Condensed"/>
          <w:b/>
          <w:bCs/>
          <w:color w:val="0070C0"/>
          <w:sz w:val="32"/>
          <w:szCs w:val="32"/>
        </w:rPr>
        <w:t>ANEXO I</w:t>
      </w:r>
    </w:p>
    <w:p w14:paraId="4C7F998A" w14:textId="07C13615" w:rsidR="00CE5E05" w:rsidRDefault="00CE5E05" w:rsidP="00E87BAD">
      <w:pPr>
        <w:ind w:left="770" w:right="998" w:hanging="37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>FORMULÁRIO DE INSCRIÇÃO NO PROCESSO SELETIVO PARA DISCENTES DE MESTRADO NO PROGRAMA DE PÓS-GRADUAÇÃO EM PRODUÇÃO ANIMAL</w:t>
      </w:r>
    </w:p>
    <w:p w14:paraId="7E1F12EE" w14:textId="77777777" w:rsidR="00A57DF1" w:rsidRDefault="00A57DF1" w:rsidP="00E87BAD">
      <w:pPr>
        <w:ind w:left="770" w:right="998" w:hanging="375"/>
        <w:jc w:val="center"/>
        <w:rPr>
          <w:rFonts w:ascii="Roboto Condensed" w:hAnsi="Roboto Condensed"/>
          <w:b/>
          <w:color w:val="0070C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4"/>
        <w:gridCol w:w="1536"/>
        <w:gridCol w:w="1042"/>
        <w:gridCol w:w="818"/>
        <w:gridCol w:w="2191"/>
        <w:gridCol w:w="1629"/>
      </w:tblGrid>
      <w:tr w:rsidR="00A57DF1" w14:paraId="3BCBEC69" w14:textId="77777777" w:rsidTr="009A3FC2">
        <w:trPr>
          <w:trHeight w:val="340"/>
        </w:trPr>
        <w:tc>
          <w:tcPr>
            <w:tcW w:w="5000" w:type="pct"/>
            <w:gridSpan w:val="6"/>
            <w:tcBorders>
              <w:top w:val="single" w:sz="4" w:space="0" w:color="5B9BD5"/>
              <w:left w:val="single" w:sz="4" w:space="0" w:color="5B9BD5"/>
              <w:bottom w:val="single" w:sz="8" w:space="0" w:color="4F81BD"/>
              <w:right w:val="single" w:sz="4" w:space="0" w:color="5B9BD5"/>
            </w:tcBorders>
            <w:shd w:val="clear" w:color="000000" w:fill="4F81BD"/>
            <w:noWrap/>
            <w:vAlign w:val="center"/>
            <w:hideMark/>
          </w:tcPr>
          <w:p w14:paraId="7943DEEC" w14:textId="77777777" w:rsidR="00A57DF1" w:rsidRDefault="00A57DF1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1. DADOS PESSOAIS</w:t>
            </w:r>
          </w:p>
        </w:tc>
      </w:tr>
      <w:tr w:rsidR="00A57DF1" w14:paraId="45B8D982" w14:textId="77777777" w:rsidTr="009A3FC2">
        <w:trPr>
          <w:trHeight w:val="340"/>
        </w:trPr>
        <w:tc>
          <w:tcPr>
            <w:tcW w:w="4192" w:type="pct"/>
            <w:gridSpan w:val="5"/>
            <w:tcBorders>
              <w:top w:val="single" w:sz="8" w:space="0" w:color="4F81BD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BE5F1"/>
            <w:noWrap/>
            <w:vAlign w:val="center"/>
            <w:hideMark/>
          </w:tcPr>
          <w:p w14:paraId="1939488C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Nome:</w:t>
            </w:r>
          </w:p>
        </w:tc>
        <w:tc>
          <w:tcPr>
            <w:tcW w:w="808" w:type="pct"/>
            <w:vMerge w:val="restart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BE5F1"/>
            <w:vAlign w:val="center"/>
            <w:hideMark/>
          </w:tcPr>
          <w:p w14:paraId="45A0D284" w14:textId="77777777" w:rsidR="00A57DF1" w:rsidRDefault="00A57DF1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 xml:space="preserve">Foto 3 x 4 </w:t>
            </w:r>
          </w:p>
        </w:tc>
      </w:tr>
      <w:tr w:rsidR="00A57DF1" w14:paraId="6294FD17" w14:textId="77777777" w:rsidTr="009A3FC2">
        <w:trPr>
          <w:trHeight w:val="340"/>
        </w:trPr>
        <w:tc>
          <w:tcPr>
            <w:tcW w:w="4192" w:type="pct"/>
            <w:gridSpan w:val="5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7D3BF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Pai: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272A0F0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2F26D962" w14:textId="77777777" w:rsidTr="009A3FC2">
        <w:trPr>
          <w:trHeight w:val="340"/>
        </w:trPr>
        <w:tc>
          <w:tcPr>
            <w:tcW w:w="4192" w:type="pct"/>
            <w:gridSpan w:val="5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BE5F1"/>
            <w:noWrap/>
            <w:vAlign w:val="center"/>
            <w:hideMark/>
          </w:tcPr>
          <w:p w14:paraId="08BE3666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Mãe: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4398EC5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3DE4E81A" w14:textId="77777777" w:rsidTr="009A3FC2">
        <w:trPr>
          <w:trHeight w:val="340"/>
        </w:trPr>
        <w:tc>
          <w:tcPr>
            <w:tcW w:w="2182" w:type="pct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6E58D3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 xml:space="preserve">Nascimento: </w:t>
            </w:r>
          </w:p>
        </w:tc>
        <w:tc>
          <w:tcPr>
            <w:tcW w:w="2010" w:type="pct"/>
            <w:gridSpan w:val="3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52506D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CPF: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4E41ACD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494D44F7" w14:textId="77777777" w:rsidTr="009A3FC2">
        <w:trPr>
          <w:trHeight w:val="340"/>
        </w:trPr>
        <w:tc>
          <w:tcPr>
            <w:tcW w:w="1420" w:type="pct"/>
            <w:tcBorders>
              <w:top w:val="nil"/>
              <w:left w:val="single" w:sz="4" w:space="0" w:color="5B9BD5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1A9036E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Naturalidade:</w:t>
            </w:r>
          </w:p>
        </w:tc>
        <w:tc>
          <w:tcPr>
            <w:tcW w:w="762" w:type="pct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BE5F1"/>
            <w:noWrap/>
            <w:vAlign w:val="center"/>
            <w:hideMark/>
          </w:tcPr>
          <w:p w14:paraId="1BF543D1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UF:</w:t>
            </w:r>
          </w:p>
        </w:tc>
        <w:tc>
          <w:tcPr>
            <w:tcW w:w="517" w:type="pct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B376CE3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85910A4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7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BE5F1"/>
            <w:noWrap/>
            <w:vAlign w:val="center"/>
            <w:hideMark/>
          </w:tcPr>
          <w:p w14:paraId="5BE024B0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0EC6E3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2C945390" w14:textId="77777777" w:rsidTr="009A3FC2">
        <w:trPr>
          <w:trHeight w:val="340"/>
        </w:trPr>
        <w:tc>
          <w:tcPr>
            <w:tcW w:w="142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45BA3C7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RG:</w:t>
            </w:r>
          </w:p>
        </w:tc>
        <w:tc>
          <w:tcPr>
            <w:tcW w:w="1279" w:type="pct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AA6E04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Órgão Emissor:</w:t>
            </w:r>
          </w:p>
        </w:tc>
        <w:tc>
          <w:tcPr>
            <w:tcW w:w="1493" w:type="pct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725F0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 xml:space="preserve">Data de emissão: 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A7744B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17445AF8" w14:textId="77777777" w:rsidR="000C7A86" w:rsidRPr="00A57DF1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2868"/>
        <w:gridCol w:w="2377"/>
        <w:gridCol w:w="1252"/>
        <w:gridCol w:w="2343"/>
        <w:gridCol w:w="1240"/>
      </w:tblGrid>
      <w:tr w:rsidR="00F07457" w:rsidRPr="00F07457" w14:paraId="529C4D7B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AD82F52" w14:textId="77777777" w:rsidR="00F07457" w:rsidRPr="00F07457" w:rsidRDefault="00F07457" w:rsidP="002F4C5D">
            <w:pPr>
              <w:pStyle w:val="TableParagraph"/>
              <w:spacing w:line="250" w:lineRule="exact"/>
              <w:ind w:left="3729"/>
              <w:jc w:val="both"/>
              <w:rPr>
                <w:rFonts w:ascii="Roboto Condensed" w:hAnsi="Roboto Condensed"/>
                <w:b w:val="0"/>
              </w:rPr>
            </w:pPr>
            <w:r w:rsidRPr="00F07457">
              <w:rPr>
                <w:rFonts w:ascii="Roboto Condensed" w:hAnsi="Roboto Condensed"/>
              </w:rPr>
              <w:t>2. ENDEREÇO</w:t>
            </w:r>
          </w:p>
        </w:tc>
      </w:tr>
      <w:tr w:rsidR="00F07457" w:rsidRPr="00F07457" w14:paraId="7E86A296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pct"/>
            <w:gridSpan w:val="3"/>
          </w:tcPr>
          <w:p w14:paraId="515548B7" w14:textId="77777777" w:rsidR="00F07457" w:rsidRPr="00F07457" w:rsidRDefault="00F07457" w:rsidP="005D1ADF">
            <w:pPr>
              <w:pStyle w:val="TableParagraph"/>
              <w:spacing w:before="1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Logradouro:</w:t>
            </w:r>
          </w:p>
        </w:tc>
        <w:tc>
          <w:tcPr>
            <w:tcW w:w="1777" w:type="pct"/>
            <w:gridSpan w:val="2"/>
          </w:tcPr>
          <w:p w14:paraId="4FD376F0" w14:textId="77777777" w:rsidR="00F07457" w:rsidRPr="00F07457" w:rsidRDefault="00F07457" w:rsidP="005D1ADF">
            <w:pPr>
              <w:pStyle w:val="TableParagraph"/>
              <w:spacing w:before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Bairro:</w:t>
            </w:r>
          </w:p>
        </w:tc>
      </w:tr>
      <w:tr w:rsidR="00F07457" w:rsidRPr="00F07457" w14:paraId="5CC95D28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</w:tcPr>
          <w:p w14:paraId="0E1846B0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CEP:</w:t>
            </w:r>
          </w:p>
        </w:tc>
        <w:tc>
          <w:tcPr>
            <w:tcW w:w="2962" w:type="pct"/>
            <w:gridSpan w:val="3"/>
          </w:tcPr>
          <w:p w14:paraId="545C7A85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Município:</w:t>
            </w:r>
          </w:p>
        </w:tc>
        <w:tc>
          <w:tcPr>
            <w:tcW w:w="615" w:type="pct"/>
          </w:tcPr>
          <w:p w14:paraId="7AD51D13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UF:</w:t>
            </w:r>
          </w:p>
        </w:tc>
      </w:tr>
      <w:tr w:rsidR="00F07457" w:rsidRPr="00F07457" w14:paraId="2F9BFAA3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pct"/>
            <w:gridSpan w:val="2"/>
          </w:tcPr>
          <w:p w14:paraId="3407C018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FONES:</w:t>
            </w:r>
          </w:p>
        </w:tc>
        <w:tc>
          <w:tcPr>
            <w:tcW w:w="2398" w:type="pct"/>
            <w:gridSpan w:val="3"/>
          </w:tcPr>
          <w:p w14:paraId="28611629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E-mail:</w:t>
            </w:r>
          </w:p>
        </w:tc>
      </w:tr>
    </w:tbl>
    <w:p w14:paraId="42FCD34A" w14:textId="77777777" w:rsidR="000C7A86" w:rsidRPr="00A57DF1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1491"/>
        <w:gridCol w:w="4018"/>
        <w:gridCol w:w="700"/>
        <w:gridCol w:w="2629"/>
        <w:gridCol w:w="1242"/>
      </w:tblGrid>
      <w:tr w:rsidR="00AF6674" w:rsidRPr="00AF6674" w14:paraId="63065B52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30AFCADD" w14:textId="77777777" w:rsidR="001B2361" w:rsidRPr="00AF6674" w:rsidRDefault="001B2361" w:rsidP="00F05925">
            <w:pPr>
              <w:pStyle w:val="TableParagraph"/>
              <w:spacing w:line="250" w:lineRule="exact"/>
              <w:ind w:left="3372"/>
              <w:jc w:val="both"/>
              <w:rPr>
                <w:rFonts w:ascii="Roboto Condensed" w:hAnsi="Roboto Condensed"/>
                <w:b w:val="0"/>
              </w:rPr>
            </w:pPr>
            <w:r w:rsidRPr="00AF6674">
              <w:rPr>
                <w:rFonts w:ascii="Roboto Condensed" w:hAnsi="Roboto Condensed"/>
              </w:rPr>
              <w:t>3. FORMAÇÃO ACADÊMICA</w:t>
            </w:r>
          </w:p>
        </w:tc>
      </w:tr>
      <w:tr w:rsidR="001B2361" w:rsidRPr="001B2361" w14:paraId="0497D7D9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vAlign w:val="center"/>
          </w:tcPr>
          <w:p w14:paraId="44D438BA" w14:textId="77777777" w:rsidR="001B2361" w:rsidRPr="001B2361" w:rsidRDefault="001B2361" w:rsidP="00A57DF1">
            <w:pPr>
              <w:pStyle w:val="TableParagraph"/>
              <w:spacing w:before="182"/>
              <w:jc w:val="center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Graduação</w:t>
            </w:r>
          </w:p>
        </w:tc>
        <w:tc>
          <w:tcPr>
            <w:tcW w:w="4260" w:type="pct"/>
            <w:gridSpan w:val="4"/>
          </w:tcPr>
          <w:p w14:paraId="1C911323" w14:textId="77777777" w:rsidR="001B2361" w:rsidRPr="001B2361" w:rsidRDefault="001B2361" w:rsidP="005D1ADF">
            <w:pPr>
              <w:pStyle w:val="TableParagraph"/>
              <w:spacing w:line="25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Nome do Curso:</w:t>
            </w:r>
          </w:p>
        </w:tc>
      </w:tr>
      <w:tr w:rsidR="001B2361" w:rsidRPr="001B2361" w14:paraId="22D81DE9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04040CD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4260" w:type="pct"/>
            <w:gridSpan w:val="4"/>
          </w:tcPr>
          <w:p w14:paraId="4C02CF50" w14:textId="77777777" w:rsidR="001B2361" w:rsidRPr="001B2361" w:rsidRDefault="001B2361" w:rsidP="005D1ADF">
            <w:pPr>
              <w:pStyle w:val="TableParagraph"/>
              <w:spacing w:line="25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Instituição:</w:t>
            </w:r>
          </w:p>
        </w:tc>
      </w:tr>
      <w:tr w:rsidR="001B2361" w:rsidRPr="001B2361" w14:paraId="2B4C8BE2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800320F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1993" w:type="pct"/>
          </w:tcPr>
          <w:p w14:paraId="1A8D4F0E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Média Geral (Histórico):</w:t>
            </w:r>
          </w:p>
        </w:tc>
        <w:tc>
          <w:tcPr>
            <w:tcW w:w="1651" w:type="pct"/>
            <w:gridSpan w:val="2"/>
          </w:tcPr>
          <w:p w14:paraId="3A1E8B40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Município:</w:t>
            </w:r>
          </w:p>
        </w:tc>
        <w:tc>
          <w:tcPr>
            <w:tcW w:w="615" w:type="pct"/>
          </w:tcPr>
          <w:p w14:paraId="40D0F4CF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UF:</w:t>
            </w:r>
          </w:p>
        </w:tc>
      </w:tr>
      <w:tr w:rsidR="001B2361" w:rsidRPr="001B2361" w14:paraId="26E79568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29F190C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2340" w:type="pct"/>
            <w:gridSpan w:val="2"/>
          </w:tcPr>
          <w:p w14:paraId="1C90A0D3" w14:textId="0E4266AA" w:rsidR="001B2361" w:rsidRPr="001B2361" w:rsidRDefault="001B2361" w:rsidP="005D1ADF">
            <w:pPr>
              <w:pStyle w:val="TableParagraph"/>
              <w:spacing w:line="25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Início (mm/aa):</w:t>
            </w:r>
          </w:p>
        </w:tc>
        <w:tc>
          <w:tcPr>
            <w:tcW w:w="1919" w:type="pct"/>
            <w:gridSpan w:val="2"/>
          </w:tcPr>
          <w:p w14:paraId="737692B8" w14:textId="77777777" w:rsidR="001B2361" w:rsidRPr="001B2361" w:rsidRDefault="001B2361" w:rsidP="005D1ADF">
            <w:pPr>
              <w:pStyle w:val="TableParagraph"/>
              <w:spacing w:line="25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Término (mm/aa):</w:t>
            </w:r>
          </w:p>
        </w:tc>
      </w:tr>
    </w:tbl>
    <w:p w14:paraId="6CE3A3D7" w14:textId="77777777" w:rsidR="00B251E9" w:rsidRPr="00A57DF1" w:rsidRDefault="00B251E9" w:rsidP="001B2361">
      <w:pPr>
        <w:pStyle w:val="Corpodetexto"/>
        <w:jc w:val="both"/>
        <w:rPr>
          <w:rFonts w:ascii="Roboto Condensed" w:hAnsi="Roboto Condensed"/>
          <w:b w:val="0"/>
          <w:sz w:val="24"/>
          <w:szCs w:val="24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659"/>
        <w:gridCol w:w="9421"/>
      </w:tblGrid>
      <w:tr w:rsidR="008A0246" w:rsidRPr="008A0246" w14:paraId="410C930F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CE1E4A0" w14:textId="07826889" w:rsidR="008A0246" w:rsidRPr="00832752" w:rsidRDefault="00B251E9" w:rsidP="00134219">
            <w:pPr>
              <w:pStyle w:val="TableParagraph"/>
              <w:spacing w:before="23"/>
              <w:ind w:left="172"/>
              <w:jc w:val="center"/>
              <w:rPr>
                <w:rFonts w:ascii="Roboto Condensed" w:hAnsi="Roboto Condensed"/>
              </w:rPr>
            </w:pPr>
            <w:r w:rsidRPr="00832752">
              <w:rPr>
                <w:rFonts w:ascii="Roboto Condensed" w:hAnsi="Roboto Condensed"/>
              </w:rPr>
              <w:t>4</w:t>
            </w:r>
            <w:r w:rsidR="008A0246" w:rsidRPr="00832752">
              <w:rPr>
                <w:rFonts w:ascii="Roboto Condensed" w:hAnsi="Roboto Condensed"/>
              </w:rPr>
              <w:t xml:space="preserve">. CATEGORIA NA QUAL O(A) CANDIDATO(A) SE ENQUADRA, DE ACORDO COM O EDITAL PROPPG </w:t>
            </w:r>
            <w:r w:rsidR="00832752">
              <w:rPr>
                <w:rFonts w:ascii="Roboto Condensed" w:hAnsi="Roboto Condensed"/>
              </w:rPr>
              <w:t>02/</w:t>
            </w:r>
            <w:r w:rsidR="008A0246" w:rsidRPr="00832752">
              <w:rPr>
                <w:rFonts w:ascii="Roboto Condensed" w:hAnsi="Roboto Condensed"/>
              </w:rPr>
              <w:t>202</w:t>
            </w:r>
            <w:r w:rsidR="00986150" w:rsidRPr="00832752">
              <w:rPr>
                <w:rFonts w:ascii="Roboto Condensed" w:hAnsi="Roboto Condensed"/>
              </w:rPr>
              <w:t>5</w:t>
            </w:r>
          </w:p>
        </w:tc>
      </w:tr>
      <w:tr w:rsidR="008A0246" w:rsidRPr="008A0246" w14:paraId="314619AC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14:paraId="7A770825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673" w:type="pct"/>
          </w:tcPr>
          <w:p w14:paraId="43806F99" w14:textId="70E7BECA" w:rsidR="008A0246" w:rsidRPr="00832752" w:rsidRDefault="008A0246" w:rsidP="00864CCD">
            <w:pPr>
              <w:pStyle w:val="TableParagraph"/>
              <w:spacing w:befor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32752">
              <w:rPr>
                <w:rFonts w:ascii="Roboto Condensed" w:hAnsi="Roboto Condensed"/>
              </w:rPr>
              <w:t>Candidato (a) sem vínculo empregatício</w:t>
            </w:r>
          </w:p>
        </w:tc>
      </w:tr>
      <w:tr w:rsidR="008A0246" w:rsidRPr="008A0246" w14:paraId="5623FEDA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14:paraId="61578884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673" w:type="pct"/>
          </w:tcPr>
          <w:p w14:paraId="761D1E65" w14:textId="4B9689BE" w:rsidR="008A0246" w:rsidRPr="008A0246" w:rsidRDefault="008A0246" w:rsidP="00864CCD">
            <w:pPr>
              <w:pStyle w:val="TableParagraph"/>
              <w:spacing w:before="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externo à UFERSA, com liberação do empregador para cursar o mestrado no PPGPA/UFERSA</w:t>
            </w:r>
          </w:p>
        </w:tc>
      </w:tr>
      <w:tr w:rsidR="008A0246" w:rsidRPr="008A0246" w14:paraId="04131DEE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14:paraId="4738FDAF" w14:textId="77777777" w:rsidR="008A0246" w:rsidRPr="008A0246" w:rsidRDefault="008A0246" w:rsidP="008A0246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673" w:type="pct"/>
          </w:tcPr>
          <w:p w14:paraId="7068EB2D" w14:textId="42AA1730" w:rsidR="008A0246" w:rsidRPr="008A0246" w:rsidRDefault="008A0246" w:rsidP="00864CCD">
            <w:pPr>
              <w:pStyle w:val="TableParagraph"/>
              <w:spacing w:befor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efetivo com a UFERSA</w:t>
            </w:r>
          </w:p>
        </w:tc>
      </w:tr>
      <w:tr w:rsidR="00986150" w:rsidRPr="008A0246" w14:paraId="7C4A27A4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" w:type="pct"/>
          </w:tcPr>
          <w:p w14:paraId="0061DCB1" w14:textId="77777777" w:rsidR="00986150" w:rsidRPr="008A0246" w:rsidRDefault="00986150" w:rsidP="008A0246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673" w:type="pct"/>
          </w:tcPr>
          <w:p w14:paraId="455C2D7E" w14:textId="37DB2076" w:rsidR="00986150" w:rsidRPr="008A0246" w:rsidRDefault="00986150" w:rsidP="00864CCD">
            <w:pPr>
              <w:pStyle w:val="TableParagraph"/>
              <w:spacing w:before="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>
              <w:rPr>
                <w:rFonts w:ascii="Roboto Condensed" w:hAnsi="Roboto Condensed"/>
              </w:rPr>
              <w:t>Candidato (a) pertencente a grupo em situação de vulnerabilidade social</w:t>
            </w:r>
          </w:p>
        </w:tc>
      </w:tr>
    </w:tbl>
    <w:p w14:paraId="0DAE32E1" w14:textId="77777777" w:rsidR="00293179" w:rsidRPr="00A57DF1" w:rsidRDefault="0029317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2742"/>
        <w:gridCol w:w="1800"/>
        <w:gridCol w:w="1387"/>
        <w:gridCol w:w="1385"/>
        <w:gridCol w:w="1109"/>
        <w:gridCol w:w="1657"/>
      </w:tblGrid>
      <w:tr w:rsidR="00552256" w:rsidRPr="00552256" w14:paraId="68A2007B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4379F7A7" w14:textId="467EC6E0" w:rsidR="00552256" w:rsidRPr="00552256" w:rsidRDefault="0041343B" w:rsidP="00F05925">
            <w:pPr>
              <w:pStyle w:val="TableParagraph"/>
              <w:spacing w:line="250" w:lineRule="exact"/>
              <w:ind w:left="3345"/>
              <w:jc w:val="both"/>
              <w:rPr>
                <w:rFonts w:ascii="Roboto Condensed" w:hAnsi="Roboto Condensed"/>
                <w:b w:val="0"/>
              </w:rPr>
            </w:pPr>
            <w:r>
              <w:rPr>
                <w:rFonts w:ascii="Roboto Condensed" w:hAnsi="Roboto Condensed"/>
              </w:rPr>
              <w:t>5</w:t>
            </w:r>
            <w:r w:rsidR="00552256" w:rsidRPr="00552256">
              <w:rPr>
                <w:rFonts w:ascii="Roboto Condensed" w:hAnsi="Roboto Condensed"/>
              </w:rPr>
              <w:t>. ATUAÇÃO PROFISSIONAL</w:t>
            </w:r>
          </w:p>
          <w:p w14:paraId="391EAB64" w14:textId="13F3359D" w:rsidR="00552256" w:rsidRPr="00552256" w:rsidRDefault="00552256" w:rsidP="00F05925">
            <w:pPr>
              <w:pStyle w:val="TableParagraph"/>
              <w:spacing w:before="1"/>
              <w:ind w:left="918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(Indique, começando pela mais recente ou atual, suas três últimas atividades profissionais</w:t>
            </w:r>
            <w:r w:rsidR="00137830">
              <w:rPr>
                <w:rFonts w:ascii="Roboto Condensed" w:hAnsi="Roboto Condensed"/>
              </w:rPr>
              <w:t>)</w:t>
            </w:r>
          </w:p>
        </w:tc>
      </w:tr>
      <w:tr w:rsidR="00552256" w:rsidRPr="00552256" w14:paraId="391F2816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  <w:vMerge w:val="restart"/>
            <w:vAlign w:val="center"/>
          </w:tcPr>
          <w:p w14:paraId="7154EC0E" w14:textId="77777777" w:rsidR="00552256" w:rsidRPr="00552256" w:rsidRDefault="00552256" w:rsidP="00A3099F">
            <w:pPr>
              <w:pStyle w:val="TableParagraph"/>
              <w:ind w:right="-109"/>
              <w:jc w:val="center"/>
              <w:rPr>
                <w:rFonts w:ascii="Roboto Condensed" w:hAnsi="Roboto Condensed"/>
                <w:b w:val="0"/>
              </w:rPr>
            </w:pPr>
            <w:r w:rsidRPr="00552256">
              <w:rPr>
                <w:rFonts w:ascii="Roboto Condensed" w:hAnsi="Roboto Condensed"/>
              </w:rPr>
              <w:t>Instituição</w:t>
            </w:r>
          </w:p>
        </w:tc>
        <w:tc>
          <w:tcPr>
            <w:tcW w:w="1375" w:type="pct"/>
            <w:gridSpan w:val="2"/>
            <w:vAlign w:val="center"/>
          </w:tcPr>
          <w:p w14:paraId="61F0CC85" w14:textId="77777777" w:rsidR="00552256" w:rsidRPr="00552256" w:rsidRDefault="00552256" w:rsidP="0011149B">
            <w:pPr>
              <w:pStyle w:val="TableParagraph"/>
              <w:spacing w:line="25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Período</w:t>
            </w:r>
          </w:p>
        </w:tc>
        <w:tc>
          <w:tcPr>
            <w:tcW w:w="1372" w:type="pct"/>
            <w:gridSpan w:val="2"/>
            <w:vMerge w:val="restart"/>
            <w:vAlign w:val="center"/>
          </w:tcPr>
          <w:p w14:paraId="0A1D8775" w14:textId="77777777" w:rsidR="00864CCD" w:rsidRDefault="00552256" w:rsidP="00600BAF">
            <w:pPr>
              <w:pStyle w:val="TableParagraph"/>
              <w:ind w:right="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Tipo de atividade</w:t>
            </w:r>
            <w:r w:rsidR="00A3099F">
              <w:rPr>
                <w:rFonts w:ascii="Roboto Condensed" w:hAnsi="Roboto Condensed"/>
                <w:b/>
              </w:rPr>
              <w:t xml:space="preserve"> </w:t>
            </w:r>
          </w:p>
          <w:p w14:paraId="052D6242" w14:textId="47DD2692" w:rsidR="00552256" w:rsidRPr="00A3099F" w:rsidRDefault="00552256" w:rsidP="00600BAF">
            <w:pPr>
              <w:pStyle w:val="TableParagraph"/>
              <w:ind w:right="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</w:rPr>
              <w:t>(Docência</w:t>
            </w:r>
            <w:r w:rsidR="00BA6B4D">
              <w:rPr>
                <w:rFonts w:ascii="Roboto Condensed" w:hAnsi="Roboto Condensed"/>
              </w:rPr>
              <w:t>)</w:t>
            </w:r>
          </w:p>
        </w:tc>
      </w:tr>
      <w:tr w:rsidR="00552256" w:rsidRPr="00552256" w14:paraId="511A9888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  <w:vMerge/>
          </w:tcPr>
          <w:p w14:paraId="7B51B0FA" w14:textId="77777777" w:rsidR="00552256" w:rsidRPr="00552256" w:rsidRDefault="00552256" w:rsidP="00F05925">
            <w:pPr>
              <w:jc w:val="both"/>
              <w:rPr>
                <w:rFonts w:ascii="Roboto Condensed" w:hAnsi="Roboto Condensed"/>
                <w:sz w:val="22"/>
                <w:szCs w:val="22"/>
              </w:rPr>
            </w:pPr>
          </w:p>
        </w:tc>
        <w:tc>
          <w:tcPr>
            <w:tcW w:w="688" w:type="pct"/>
            <w:vAlign w:val="center"/>
          </w:tcPr>
          <w:p w14:paraId="68C4A985" w14:textId="3D6CB98E" w:rsidR="00552256" w:rsidRPr="00552256" w:rsidRDefault="00552256" w:rsidP="00A3099F">
            <w:pPr>
              <w:pStyle w:val="TableParagraph"/>
              <w:spacing w:line="20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  <w:b/>
              </w:rPr>
              <w:t>Desde</w:t>
            </w:r>
            <w:r w:rsidR="0011149B">
              <w:rPr>
                <w:rFonts w:ascii="Roboto Condensed" w:hAnsi="Roboto Condensed"/>
                <w:b/>
              </w:rPr>
              <w:t xml:space="preserve"> </w:t>
            </w: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687" w:type="pct"/>
            <w:vAlign w:val="center"/>
          </w:tcPr>
          <w:p w14:paraId="5E774217" w14:textId="0B787B00" w:rsidR="00552256" w:rsidRPr="00552256" w:rsidRDefault="00552256" w:rsidP="00A3099F">
            <w:pPr>
              <w:pStyle w:val="TableParagraph"/>
              <w:spacing w:line="205" w:lineRule="exact"/>
              <w:ind w:right="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  <w:b/>
              </w:rPr>
              <w:t>Até</w:t>
            </w:r>
            <w:r w:rsidR="0011149B">
              <w:rPr>
                <w:rFonts w:ascii="Roboto Condensed" w:hAnsi="Roboto Condensed"/>
                <w:b/>
              </w:rPr>
              <w:t xml:space="preserve"> </w:t>
            </w: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1372" w:type="pct"/>
            <w:gridSpan w:val="2"/>
            <w:vMerge/>
          </w:tcPr>
          <w:p w14:paraId="202F4945" w14:textId="77777777" w:rsidR="00552256" w:rsidRPr="00552256" w:rsidRDefault="00552256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52256" w:rsidRPr="00552256" w14:paraId="4E65B475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34FD0F5B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688" w:type="pct"/>
          </w:tcPr>
          <w:p w14:paraId="6B42E794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687" w:type="pct"/>
          </w:tcPr>
          <w:p w14:paraId="00BB0A96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372" w:type="pct"/>
            <w:gridSpan w:val="2"/>
          </w:tcPr>
          <w:p w14:paraId="2291CCAC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</w:tr>
      <w:tr w:rsidR="00A3099F" w:rsidRPr="00552256" w14:paraId="44681BE9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2EC8C6E8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688" w:type="pct"/>
          </w:tcPr>
          <w:p w14:paraId="67837EB5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687" w:type="pct"/>
          </w:tcPr>
          <w:p w14:paraId="3AA0CA15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372" w:type="pct"/>
            <w:gridSpan w:val="2"/>
          </w:tcPr>
          <w:p w14:paraId="457569C9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</w:tr>
      <w:tr w:rsidR="00552256" w:rsidRPr="00552256" w14:paraId="499CA973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690395F4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Endereço Profissional:</w:t>
            </w:r>
          </w:p>
        </w:tc>
      </w:tr>
      <w:tr w:rsidR="00552256" w:rsidRPr="00552256" w14:paraId="45712EB7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pct"/>
          </w:tcPr>
          <w:p w14:paraId="1A1D8BA1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CEP:</w:t>
            </w:r>
          </w:p>
        </w:tc>
        <w:tc>
          <w:tcPr>
            <w:tcW w:w="2818" w:type="pct"/>
            <w:gridSpan w:val="4"/>
          </w:tcPr>
          <w:p w14:paraId="7A8253B6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Município:</w:t>
            </w:r>
          </w:p>
        </w:tc>
        <w:tc>
          <w:tcPr>
            <w:tcW w:w="822" w:type="pct"/>
          </w:tcPr>
          <w:p w14:paraId="74D25E1B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UF:</w:t>
            </w:r>
          </w:p>
        </w:tc>
      </w:tr>
      <w:tr w:rsidR="00552256" w:rsidRPr="00552256" w14:paraId="5A172EA0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2219F487" w14:textId="77777777" w:rsidR="00552256" w:rsidRPr="00552256" w:rsidRDefault="00552256" w:rsidP="00864CCD">
            <w:pPr>
              <w:pStyle w:val="TableParagraph"/>
              <w:spacing w:line="250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lastRenderedPageBreak/>
              <w:t>FONES:</w:t>
            </w:r>
          </w:p>
        </w:tc>
        <w:tc>
          <w:tcPr>
            <w:tcW w:w="2747" w:type="pct"/>
            <w:gridSpan w:val="4"/>
          </w:tcPr>
          <w:p w14:paraId="58C6B4E9" w14:textId="77777777" w:rsidR="00552256" w:rsidRPr="00552256" w:rsidRDefault="00552256" w:rsidP="00864CCD">
            <w:pPr>
              <w:pStyle w:val="TableParagraph"/>
              <w:spacing w:line="25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E-mail:</w:t>
            </w:r>
          </w:p>
        </w:tc>
      </w:tr>
    </w:tbl>
    <w:p w14:paraId="55DF8984" w14:textId="77777777" w:rsidR="00B251E9" w:rsidRPr="00A57DF1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10080"/>
      </w:tblGrid>
      <w:tr w:rsidR="0070728D" w:rsidRPr="0070728D" w14:paraId="4DB73CB5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A20F72D" w14:textId="522A5A82" w:rsidR="00F00D62" w:rsidRPr="00134219" w:rsidRDefault="0070728D" w:rsidP="0070728D">
            <w:pPr>
              <w:pStyle w:val="TableParagraph"/>
              <w:ind w:left="1070"/>
              <w:rPr>
                <w:rFonts w:ascii="Roboto Condensed" w:hAnsi="Roboto Condensed"/>
                <w:b w:val="0"/>
              </w:rPr>
            </w:pPr>
            <w:r w:rsidRPr="00134219">
              <w:rPr>
                <w:rFonts w:ascii="Roboto Condensed" w:hAnsi="Roboto Condensed"/>
              </w:rPr>
              <w:t xml:space="preserve">6. </w:t>
            </w:r>
            <w:r w:rsidR="00832752">
              <w:rPr>
                <w:rFonts w:ascii="Roboto Condensed" w:hAnsi="Roboto Condensed"/>
              </w:rPr>
              <w:t>LINHA DE PESQUISA</w:t>
            </w:r>
            <w:r w:rsidRPr="00134219">
              <w:rPr>
                <w:rFonts w:ascii="Roboto Condensed" w:hAnsi="Roboto Condensed"/>
              </w:rPr>
              <w:t xml:space="preserve"> </w:t>
            </w:r>
            <w:r w:rsidR="001A4223">
              <w:rPr>
                <w:rFonts w:ascii="Roboto Condensed" w:hAnsi="Roboto Condensed"/>
              </w:rPr>
              <w:t xml:space="preserve">e ORIENTADOR (A) </w:t>
            </w:r>
            <w:r w:rsidRPr="00134219">
              <w:rPr>
                <w:rFonts w:ascii="Roboto Condensed" w:hAnsi="Roboto Condensed"/>
              </w:rPr>
              <w:t>PARA A QUAL O(A) CANDIDATO(A) ESTÁ SE INSCREVENDO</w:t>
            </w:r>
          </w:p>
        </w:tc>
      </w:tr>
      <w:tr w:rsidR="0070728D" w:rsidRPr="00552256" w14:paraId="53F4D082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EFB2631" w14:textId="77777777" w:rsidR="0070728D" w:rsidRPr="00552256" w:rsidRDefault="0070728D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47F69AEC" w14:textId="77777777" w:rsidR="00A57DF1" w:rsidRPr="00A57DF1" w:rsidRDefault="00A57DF1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10080"/>
      </w:tblGrid>
      <w:tr w:rsidR="00813CEC" w:rsidRPr="0070728D" w14:paraId="562329AA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6514078" w14:textId="5CE0A181" w:rsidR="00813CEC" w:rsidRPr="00134219" w:rsidRDefault="00813CEC" w:rsidP="00DA33D4">
            <w:pPr>
              <w:pStyle w:val="TableParagraph"/>
              <w:ind w:left="12"/>
              <w:jc w:val="center"/>
              <w:rPr>
                <w:rFonts w:ascii="Roboto Condensed" w:hAnsi="Roboto Condensed"/>
                <w:b w:val="0"/>
              </w:rPr>
            </w:pPr>
            <w:r w:rsidRPr="00134219">
              <w:rPr>
                <w:rFonts w:ascii="Roboto Condensed" w:hAnsi="Roboto Condensed"/>
              </w:rPr>
              <w:t xml:space="preserve">7. </w:t>
            </w:r>
            <w:r w:rsidR="00DA33D4" w:rsidRPr="00134219">
              <w:rPr>
                <w:rFonts w:ascii="Roboto Condensed" w:hAnsi="Roboto Condensed"/>
              </w:rPr>
              <w:t>TERMO DE CONCORDÂNCIA</w:t>
            </w:r>
          </w:p>
        </w:tc>
      </w:tr>
      <w:tr w:rsidR="00813CEC" w:rsidRPr="00552256" w14:paraId="55480281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AC01C6C" w14:textId="77777777" w:rsidR="00E40372" w:rsidRDefault="00E40372" w:rsidP="00E40372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</w:rPr>
            </w:pPr>
          </w:p>
          <w:p w14:paraId="1D38A8A8" w14:textId="49D0B6E5" w:rsidR="00E40372" w:rsidRPr="0005439B" w:rsidRDefault="00E40372" w:rsidP="00814DDD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  <w:b w:val="0"/>
                <w:bCs w:val="0"/>
              </w:rPr>
            </w:pPr>
            <w:r w:rsidRPr="00BA6B4D">
              <w:rPr>
                <w:rFonts w:ascii="Roboto Condensed" w:hAnsi="Roboto Condensed"/>
                <w:b w:val="0"/>
                <w:bCs w:val="0"/>
              </w:rPr>
              <w:t>Eu,</w:t>
            </w:r>
            <w:r w:rsidRPr="00BA6B4D">
              <w:rPr>
                <w:rFonts w:ascii="Roboto Condensed" w:hAnsi="Roboto Condensed"/>
                <w:b w:val="0"/>
                <w:bCs w:val="0"/>
                <w:u w:val="single"/>
              </w:rPr>
              <w:t xml:space="preserve"> </w:t>
            </w:r>
            <w:r w:rsidRPr="00BA6B4D">
              <w:rPr>
                <w:rFonts w:ascii="Roboto Condensed" w:hAnsi="Roboto Condensed"/>
                <w:b w:val="0"/>
                <w:bCs w:val="0"/>
                <w:u w:val="single"/>
              </w:rPr>
              <w:tab/>
            </w:r>
            <w:r w:rsidRPr="00BA6B4D">
              <w:rPr>
                <w:rFonts w:ascii="Roboto Condensed" w:hAnsi="Roboto Condensed"/>
                <w:b w:val="0"/>
                <w:bCs w:val="0"/>
              </w:rPr>
              <w:t xml:space="preserve">declaro que </w:t>
            </w:r>
            <w:r w:rsidRPr="00BA6B4D">
              <w:rPr>
                <w:rFonts w:ascii="Roboto Condensed" w:hAnsi="Roboto Condensed"/>
                <w:b w:val="0"/>
                <w:bCs w:val="0"/>
                <w:spacing w:val="-16"/>
              </w:rPr>
              <w:t xml:space="preserve">o </w:t>
            </w:r>
            <w:r w:rsidRPr="00BA6B4D">
              <w:rPr>
                <w:rFonts w:ascii="Roboto Condensed" w:hAnsi="Roboto Condensed"/>
                <w:b w:val="0"/>
                <w:bCs w:val="0"/>
              </w:rPr>
              <w:t>preenchimento</w:t>
            </w:r>
            <w:r w:rsidRPr="0005439B">
              <w:rPr>
                <w:rFonts w:ascii="Roboto Condensed" w:hAnsi="Roboto Condensed"/>
                <w:b w:val="0"/>
                <w:bCs w:val="0"/>
              </w:rPr>
              <w:t xml:space="preserve"> deste formulário é de minha inteira responsabilidade e que estou de acordo com as normas e procedimentos estabelecidos neste processo de seleção, de acordo com o Edital</w:t>
            </w:r>
            <w:r w:rsidRPr="0005439B">
              <w:rPr>
                <w:rFonts w:ascii="Roboto Condensed" w:hAnsi="Roboto Condensed"/>
                <w:b w:val="0"/>
                <w:bCs w:val="0"/>
                <w:spacing w:val="40"/>
              </w:rPr>
              <w:t xml:space="preserve"> </w:t>
            </w:r>
            <w:r w:rsidRPr="0005439B">
              <w:rPr>
                <w:rFonts w:ascii="Roboto Condensed" w:hAnsi="Roboto Condensed"/>
                <w:b w:val="0"/>
                <w:bCs w:val="0"/>
              </w:rPr>
              <w:t>P</w:t>
            </w:r>
            <w:r w:rsidR="00832752">
              <w:rPr>
                <w:rFonts w:ascii="Roboto Condensed" w:hAnsi="Roboto Condensed"/>
                <w:b w:val="0"/>
                <w:bCs w:val="0"/>
              </w:rPr>
              <w:t>PGPA</w:t>
            </w:r>
            <w:r w:rsidR="00814DDD" w:rsidRPr="0005439B">
              <w:rPr>
                <w:rFonts w:ascii="Roboto Condensed" w:hAnsi="Roboto Condensed"/>
                <w:b w:val="0"/>
                <w:bCs w:val="0"/>
              </w:rPr>
              <w:t xml:space="preserve"> </w:t>
            </w:r>
            <w:r w:rsidR="00832752">
              <w:rPr>
                <w:rFonts w:ascii="Roboto Condensed" w:hAnsi="Roboto Condensed"/>
                <w:b w:val="0"/>
                <w:bCs w:val="0"/>
              </w:rPr>
              <w:t>02/</w:t>
            </w:r>
            <w:r w:rsidRPr="0005439B">
              <w:rPr>
                <w:rFonts w:ascii="Roboto Condensed" w:hAnsi="Roboto Condensed"/>
                <w:b w:val="0"/>
                <w:bCs w:val="0"/>
              </w:rPr>
              <w:t>202</w:t>
            </w:r>
            <w:r w:rsidR="00986150">
              <w:rPr>
                <w:rFonts w:ascii="Roboto Condensed" w:hAnsi="Roboto Condensed"/>
                <w:b w:val="0"/>
                <w:bCs w:val="0"/>
              </w:rPr>
              <w:t>5</w:t>
            </w:r>
            <w:r w:rsidRPr="0005439B">
              <w:rPr>
                <w:rFonts w:ascii="Roboto Condensed" w:hAnsi="Roboto Condensed"/>
                <w:b w:val="0"/>
                <w:bCs w:val="0"/>
              </w:rPr>
              <w:t>.</w:t>
            </w:r>
          </w:p>
          <w:p w14:paraId="7CD343C8" w14:textId="77777777" w:rsidR="00F61CE5" w:rsidRPr="0005439B" w:rsidRDefault="00F61CE5" w:rsidP="00E40372">
            <w:pPr>
              <w:rPr>
                <w:rFonts w:ascii="Roboto Condensed" w:hAnsi="Roboto Condensed"/>
                <w:b w:val="0"/>
                <w:bCs w:val="0"/>
              </w:rPr>
            </w:pPr>
          </w:p>
          <w:p w14:paraId="02B7D99A" w14:textId="77777777" w:rsidR="00814DDD" w:rsidRDefault="00814DDD" w:rsidP="00E40372">
            <w:pPr>
              <w:rPr>
                <w:rFonts w:ascii="Roboto Condensed" w:hAnsi="Roboto Condensed"/>
                <w:b w:val="0"/>
                <w:bCs w:val="0"/>
              </w:rPr>
            </w:pPr>
          </w:p>
          <w:p w14:paraId="13DC080C" w14:textId="77777777" w:rsidR="0005439B" w:rsidRDefault="0005439B" w:rsidP="00E40372">
            <w:pPr>
              <w:rPr>
                <w:rFonts w:ascii="Roboto Condensed" w:hAnsi="Roboto Condensed"/>
              </w:rPr>
            </w:pPr>
          </w:p>
          <w:p w14:paraId="79545F43" w14:textId="77777777" w:rsidR="0005439B" w:rsidRDefault="0005439B" w:rsidP="00E40372">
            <w:pPr>
              <w:rPr>
                <w:rFonts w:ascii="Roboto Condensed" w:hAnsi="Roboto Condensed"/>
              </w:rPr>
            </w:pPr>
          </w:p>
          <w:p w14:paraId="4BD9A531" w14:textId="5F720E06" w:rsidR="0005439B" w:rsidRPr="0005439B" w:rsidRDefault="0005439B" w:rsidP="0005439B">
            <w:pPr>
              <w:jc w:val="center"/>
              <w:rPr>
                <w:rFonts w:ascii="Roboto Condensed" w:hAnsi="Roboto Condensed"/>
                <w:b w:val="0"/>
                <w:bCs w:val="0"/>
              </w:rPr>
            </w:pPr>
            <w:r>
              <w:rPr>
                <w:rFonts w:ascii="Roboto Condensed" w:hAnsi="Roboto Condensed"/>
                <w:b w:val="0"/>
                <w:bCs w:val="0"/>
              </w:rPr>
              <w:t>_______________________________________________________</w:t>
            </w:r>
          </w:p>
          <w:p w14:paraId="50FC27BC" w14:textId="21132DA8" w:rsidR="00F61CE5" w:rsidRPr="0005439B" w:rsidRDefault="00F61CE5" w:rsidP="00814DDD">
            <w:pPr>
              <w:jc w:val="center"/>
              <w:rPr>
                <w:rFonts w:ascii="Roboto Condensed" w:hAnsi="Roboto Condensed"/>
                <w:b w:val="0"/>
                <w:bCs w:val="0"/>
              </w:rPr>
            </w:pPr>
            <w:r w:rsidRPr="0005439B">
              <w:rPr>
                <w:rFonts w:ascii="Roboto Condensed" w:hAnsi="Roboto Condensed"/>
                <w:b w:val="0"/>
                <w:bCs w:val="0"/>
              </w:rPr>
              <w:t>Assinatura do</w:t>
            </w:r>
            <w:r w:rsidR="00EA0F37">
              <w:rPr>
                <w:rFonts w:ascii="Roboto Condensed" w:hAnsi="Roboto Condensed"/>
                <w:b w:val="0"/>
                <w:bCs w:val="0"/>
              </w:rPr>
              <w:t>(a)</w:t>
            </w:r>
            <w:r w:rsidRPr="0005439B">
              <w:rPr>
                <w:rFonts w:ascii="Roboto Condensed" w:hAnsi="Roboto Condensed"/>
                <w:b w:val="0"/>
                <w:bCs w:val="0"/>
              </w:rPr>
              <w:t xml:space="preserve"> Candida</w:t>
            </w:r>
            <w:r w:rsidR="00814DDD" w:rsidRPr="0005439B">
              <w:rPr>
                <w:rFonts w:ascii="Roboto Condensed" w:hAnsi="Roboto Condensed"/>
                <w:b w:val="0"/>
                <w:bCs w:val="0"/>
              </w:rPr>
              <w:t>to</w:t>
            </w:r>
            <w:r w:rsidR="00EA0F37">
              <w:rPr>
                <w:rFonts w:ascii="Roboto Condensed" w:hAnsi="Roboto Condensed"/>
                <w:b w:val="0"/>
                <w:bCs w:val="0"/>
              </w:rPr>
              <w:t>(a)</w:t>
            </w:r>
          </w:p>
          <w:p w14:paraId="1E023215" w14:textId="77777777" w:rsidR="00813CEC" w:rsidRPr="00552256" w:rsidRDefault="00813CEC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12DB3568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572E9A9D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6836170E" w14:textId="77777777" w:rsidR="00BA6B4D" w:rsidRDefault="00BA6B4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1766D070" w14:textId="77777777" w:rsidR="00BA6B4D" w:rsidRDefault="00BA6B4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01167E02" w14:textId="072DC878" w:rsidR="008004CF" w:rsidRPr="0005439B" w:rsidRDefault="008004CF" w:rsidP="008004CF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 w:rsidR="00986150">
        <w:rPr>
          <w:rFonts w:ascii="Roboto Condensed" w:hAnsi="Roboto Condensed"/>
          <w:b w:val="0"/>
          <w:bCs w:val="0"/>
          <w:sz w:val="22"/>
          <w:szCs w:val="22"/>
        </w:rPr>
        <w:t>______________</w:t>
      </w:r>
      <w:r w:rsidR="00091374"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de</w:t>
      </w:r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 w:rsidR="002D4AAC">
        <w:rPr>
          <w:rFonts w:ascii="Roboto Condensed" w:hAnsi="Roboto Condensed"/>
          <w:b w:val="0"/>
          <w:bCs w:val="0"/>
          <w:sz w:val="22"/>
          <w:szCs w:val="22"/>
        </w:rPr>
        <w:t>2</w:t>
      </w:r>
      <w:r w:rsidR="00986150">
        <w:rPr>
          <w:rFonts w:ascii="Roboto Condensed" w:hAnsi="Roboto Condensed"/>
          <w:b w:val="0"/>
          <w:bCs w:val="0"/>
          <w:sz w:val="22"/>
          <w:szCs w:val="22"/>
        </w:rPr>
        <w:t>5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5E996BDE" w14:textId="77777777" w:rsidR="00B251E9" w:rsidRPr="008004CF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lang w:val="pt-PT"/>
        </w:rPr>
      </w:pPr>
    </w:p>
    <w:sectPr w:rsidR="00B251E9" w:rsidRPr="008004CF" w:rsidSect="000576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B0A67" w14:textId="77777777" w:rsidR="00F2664E" w:rsidRDefault="00F2664E" w:rsidP="000F76A3">
      <w:r>
        <w:separator/>
      </w:r>
    </w:p>
  </w:endnote>
  <w:endnote w:type="continuationSeparator" w:id="0">
    <w:p w14:paraId="4D422145" w14:textId="77777777" w:rsidR="00F2664E" w:rsidRDefault="00F2664E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3399C" w14:textId="7E08A01B" w:rsidR="00CE39F5" w:rsidRDefault="00CE39F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02FB3" w14:textId="3F3DE21D" w:rsidR="00CE39F5" w:rsidRPr="00653EFD" w:rsidRDefault="00CE39F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E39F5" w:rsidRPr="00735E12" w:rsidRDefault="00CE39F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40EBD" w14:textId="77777777" w:rsidR="00F2664E" w:rsidRDefault="00F2664E" w:rsidP="000F76A3">
      <w:r>
        <w:separator/>
      </w:r>
    </w:p>
  </w:footnote>
  <w:footnote w:type="continuationSeparator" w:id="0">
    <w:p w14:paraId="357EE023" w14:textId="77777777" w:rsidR="00F2664E" w:rsidRDefault="00F2664E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F1990" w14:textId="77777777" w:rsidR="00CE39F5" w:rsidRDefault="00000000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1026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CE39F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5pt;height:55.5pt">
                <v:imagedata r:id="rId1" o:title=""/>
              </v:shape>
              <o:OLEObject Type="Embed" ProgID="PBrush" ShapeID="_x0000_i1025" DrawAspect="Content" ObjectID="_1811069293" r:id="rId2"/>
            </w:object>
          </w:r>
        </w:p>
      </w:tc>
      <w:tc>
        <w:tcPr>
          <w:tcW w:w="7087" w:type="dxa"/>
        </w:tcPr>
        <w:p w14:paraId="0C739679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68DE273" w14:textId="77777777" w:rsidR="00CE39F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UNIVERSIDADE FEDERAL RURAL DO </w:t>
          </w:r>
        </w:p>
        <w:p w14:paraId="49604F63" w14:textId="4C352906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CE39F5" w:rsidRDefault="00000000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1027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37F60" w14:textId="77777777" w:rsidR="00CE39F5" w:rsidRDefault="00000000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1025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 w15:restartNumberingAfterBreak="0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 w15:restartNumberingAfterBreak="0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 w15:restartNumberingAfterBreak="0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 w15:restartNumberingAfterBreak="0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 w15:restartNumberingAfterBreak="0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 w15:restartNumberingAfterBreak="0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 w15:restartNumberingAfterBreak="0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 w15:restartNumberingAfterBreak="0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 w15:restartNumberingAfterBreak="0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 w15:restartNumberingAfterBreak="0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 w15:restartNumberingAfterBreak="0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 w15:restartNumberingAfterBreak="0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 w15:restartNumberingAfterBreak="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 w15:restartNumberingAfterBreak="0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 w15:restartNumberingAfterBreak="0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 w15:restartNumberingAfterBreak="0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 w15:restartNumberingAfterBreak="0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 w15:restartNumberingAfterBreak="0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 w16cid:durableId="1670408672">
    <w:abstractNumId w:val="49"/>
  </w:num>
  <w:num w:numId="2" w16cid:durableId="2029675313">
    <w:abstractNumId w:val="5"/>
  </w:num>
  <w:num w:numId="3" w16cid:durableId="1115489053">
    <w:abstractNumId w:val="35"/>
  </w:num>
  <w:num w:numId="4" w16cid:durableId="508568923">
    <w:abstractNumId w:val="11"/>
  </w:num>
  <w:num w:numId="5" w16cid:durableId="1416631409">
    <w:abstractNumId w:val="47"/>
  </w:num>
  <w:num w:numId="6" w16cid:durableId="1823500807">
    <w:abstractNumId w:val="12"/>
  </w:num>
  <w:num w:numId="7" w16cid:durableId="2094933091">
    <w:abstractNumId w:val="6"/>
  </w:num>
  <w:num w:numId="8" w16cid:durableId="421341470">
    <w:abstractNumId w:val="16"/>
  </w:num>
  <w:num w:numId="9" w16cid:durableId="1431243481">
    <w:abstractNumId w:val="4"/>
  </w:num>
  <w:num w:numId="10" w16cid:durableId="1569221548">
    <w:abstractNumId w:val="38"/>
  </w:num>
  <w:num w:numId="11" w16cid:durableId="870849084">
    <w:abstractNumId w:val="34"/>
  </w:num>
  <w:num w:numId="12" w16cid:durableId="1391227546">
    <w:abstractNumId w:val="29"/>
  </w:num>
  <w:num w:numId="13" w16cid:durableId="378095862">
    <w:abstractNumId w:val="10"/>
  </w:num>
  <w:num w:numId="14" w16cid:durableId="92434060">
    <w:abstractNumId w:val="26"/>
  </w:num>
  <w:num w:numId="15" w16cid:durableId="795023878">
    <w:abstractNumId w:val="8"/>
  </w:num>
  <w:num w:numId="16" w16cid:durableId="778837516">
    <w:abstractNumId w:val="42"/>
  </w:num>
  <w:num w:numId="17" w16cid:durableId="528572783">
    <w:abstractNumId w:val="19"/>
  </w:num>
  <w:num w:numId="18" w16cid:durableId="226233414">
    <w:abstractNumId w:val="22"/>
  </w:num>
  <w:num w:numId="19" w16cid:durableId="63525456">
    <w:abstractNumId w:val="25"/>
  </w:num>
  <w:num w:numId="20" w16cid:durableId="471486243">
    <w:abstractNumId w:val="20"/>
  </w:num>
  <w:num w:numId="21" w16cid:durableId="1482235945">
    <w:abstractNumId w:val="33"/>
  </w:num>
  <w:num w:numId="22" w16cid:durableId="1588883618">
    <w:abstractNumId w:val="23"/>
  </w:num>
  <w:num w:numId="23" w16cid:durableId="651373322">
    <w:abstractNumId w:val="15"/>
  </w:num>
  <w:num w:numId="24" w16cid:durableId="1336567079">
    <w:abstractNumId w:val="17"/>
  </w:num>
  <w:num w:numId="25" w16cid:durableId="1853955643">
    <w:abstractNumId w:val="46"/>
  </w:num>
  <w:num w:numId="26" w16cid:durableId="332539215">
    <w:abstractNumId w:val="40"/>
  </w:num>
  <w:num w:numId="27" w16cid:durableId="1180387515">
    <w:abstractNumId w:val="30"/>
  </w:num>
  <w:num w:numId="28" w16cid:durableId="916862932">
    <w:abstractNumId w:val="18"/>
  </w:num>
  <w:num w:numId="29" w16cid:durableId="909192031">
    <w:abstractNumId w:val="41"/>
  </w:num>
  <w:num w:numId="30" w16cid:durableId="1153521250">
    <w:abstractNumId w:val="48"/>
  </w:num>
  <w:num w:numId="31" w16cid:durableId="1249001306">
    <w:abstractNumId w:val="14"/>
  </w:num>
  <w:num w:numId="32" w16cid:durableId="1974671202">
    <w:abstractNumId w:val="36"/>
  </w:num>
  <w:num w:numId="33" w16cid:durableId="1037242449">
    <w:abstractNumId w:val="32"/>
  </w:num>
  <w:num w:numId="34" w16cid:durableId="206723786">
    <w:abstractNumId w:val="43"/>
  </w:num>
  <w:num w:numId="35" w16cid:durableId="1301882401">
    <w:abstractNumId w:val="45"/>
  </w:num>
  <w:num w:numId="36" w16cid:durableId="2120296998">
    <w:abstractNumId w:val="21"/>
  </w:num>
  <w:num w:numId="37" w16cid:durableId="331835514">
    <w:abstractNumId w:val="13"/>
  </w:num>
  <w:num w:numId="38" w16cid:durableId="902103213">
    <w:abstractNumId w:val="24"/>
  </w:num>
  <w:num w:numId="39" w16cid:durableId="2095854398">
    <w:abstractNumId w:val="31"/>
  </w:num>
  <w:num w:numId="40" w16cid:durableId="547955535">
    <w:abstractNumId w:val="28"/>
  </w:num>
  <w:num w:numId="41" w16cid:durableId="169637453">
    <w:abstractNumId w:val="44"/>
  </w:num>
  <w:num w:numId="42" w16cid:durableId="1806268622">
    <w:abstractNumId w:val="3"/>
  </w:num>
  <w:num w:numId="43" w16cid:durableId="274673715">
    <w:abstractNumId w:val="7"/>
  </w:num>
  <w:num w:numId="44" w16cid:durableId="1388337028">
    <w:abstractNumId w:val="1"/>
  </w:num>
  <w:num w:numId="45" w16cid:durableId="1377511154">
    <w:abstractNumId w:val="2"/>
  </w:num>
  <w:num w:numId="46" w16cid:durableId="1340891952">
    <w:abstractNumId w:val="37"/>
  </w:num>
  <w:num w:numId="47" w16cid:durableId="1512913485">
    <w:abstractNumId w:val="0"/>
  </w:num>
  <w:num w:numId="48" w16cid:durableId="923338097">
    <w:abstractNumId w:val="9"/>
  </w:num>
  <w:num w:numId="49" w16cid:durableId="419066949">
    <w:abstractNumId w:val="39"/>
  </w:num>
  <w:num w:numId="50" w16cid:durableId="8750758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E83"/>
    <w:rsid w:val="00004217"/>
    <w:rsid w:val="000105F8"/>
    <w:rsid w:val="00017534"/>
    <w:rsid w:val="0002198A"/>
    <w:rsid w:val="00025543"/>
    <w:rsid w:val="000402FF"/>
    <w:rsid w:val="00040D1F"/>
    <w:rsid w:val="000435F5"/>
    <w:rsid w:val="00047540"/>
    <w:rsid w:val="0005390D"/>
    <w:rsid w:val="0005439B"/>
    <w:rsid w:val="000558B9"/>
    <w:rsid w:val="000576B7"/>
    <w:rsid w:val="00075AD1"/>
    <w:rsid w:val="00077432"/>
    <w:rsid w:val="0008614E"/>
    <w:rsid w:val="00086FA7"/>
    <w:rsid w:val="00090A1D"/>
    <w:rsid w:val="00091374"/>
    <w:rsid w:val="00096075"/>
    <w:rsid w:val="0009673E"/>
    <w:rsid w:val="000A07C2"/>
    <w:rsid w:val="000A3454"/>
    <w:rsid w:val="000A669E"/>
    <w:rsid w:val="000B092B"/>
    <w:rsid w:val="000B161E"/>
    <w:rsid w:val="000C5AD7"/>
    <w:rsid w:val="000C799C"/>
    <w:rsid w:val="000C7A86"/>
    <w:rsid w:val="000D0610"/>
    <w:rsid w:val="000D4738"/>
    <w:rsid w:val="000E4B84"/>
    <w:rsid w:val="000E68AA"/>
    <w:rsid w:val="000F2A59"/>
    <w:rsid w:val="000F76A3"/>
    <w:rsid w:val="00102FA6"/>
    <w:rsid w:val="00103654"/>
    <w:rsid w:val="00107700"/>
    <w:rsid w:val="0011149B"/>
    <w:rsid w:val="00115DAF"/>
    <w:rsid w:val="00134219"/>
    <w:rsid w:val="00137830"/>
    <w:rsid w:val="0014420C"/>
    <w:rsid w:val="00146B4D"/>
    <w:rsid w:val="00146C55"/>
    <w:rsid w:val="00147775"/>
    <w:rsid w:val="00153C9C"/>
    <w:rsid w:val="00153E9C"/>
    <w:rsid w:val="0016179D"/>
    <w:rsid w:val="00164BFA"/>
    <w:rsid w:val="00166405"/>
    <w:rsid w:val="001678A8"/>
    <w:rsid w:val="001718E8"/>
    <w:rsid w:val="00173D55"/>
    <w:rsid w:val="001741E0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F3E7E"/>
    <w:rsid w:val="002019D4"/>
    <w:rsid w:val="002034F3"/>
    <w:rsid w:val="0020742E"/>
    <w:rsid w:val="00211814"/>
    <w:rsid w:val="00212552"/>
    <w:rsid w:val="002225DE"/>
    <w:rsid w:val="0022673D"/>
    <w:rsid w:val="002267CA"/>
    <w:rsid w:val="002326B6"/>
    <w:rsid w:val="00240747"/>
    <w:rsid w:val="002427A2"/>
    <w:rsid w:val="00245F8D"/>
    <w:rsid w:val="00255E1E"/>
    <w:rsid w:val="00272F18"/>
    <w:rsid w:val="00273A52"/>
    <w:rsid w:val="00281AA1"/>
    <w:rsid w:val="00282246"/>
    <w:rsid w:val="00285765"/>
    <w:rsid w:val="00291CF2"/>
    <w:rsid w:val="002924A2"/>
    <w:rsid w:val="00293179"/>
    <w:rsid w:val="00293B4B"/>
    <w:rsid w:val="002A6C60"/>
    <w:rsid w:val="002A7CFE"/>
    <w:rsid w:val="002B45DA"/>
    <w:rsid w:val="002B500E"/>
    <w:rsid w:val="002B5B1F"/>
    <w:rsid w:val="002B6035"/>
    <w:rsid w:val="002C0B8E"/>
    <w:rsid w:val="002C5DC4"/>
    <w:rsid w:val="002D267D"/>
    <w:rsid w:val="002D4AAC"/>
    <w:rsid w:val="002D736C"/>
    <w:rsid w:val="002E248C"/>
    <w:rsid w:val="002F31F5"/>
    <w:rsid w:val="002F4C5D"/>
    <w:rsid w:val="002F6F83"/>
    <w:rsid w:val="002F6FE4"/>
    <w:rsid w:val="003032D0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22CC"/>
    <w:rsid w:val="00354C29"/>
    <w:rsid w:val="00364621"/>
    <w:rsid w:val="0036493B"/>
    <w:rsid w:val="003676AA"/>
    <w:rsid w:val="003677D2"/>
    <w:rsid w:val="00371135"/>
    <w:rsid w:val="00373975"/>
    <w:rsid w:val="00375520"/>
    <w:rsid w:val="00380389"/>
    <w:rsid w:val="0038458C"/>
    <w:rsid w:val="00387E66"/>
    <w:rsid w:val="0039035A"/>
    <w:rsid w:val="00390435"/>
    <w:rsid w:val="0039424A"/>
    <w:rsid w:val="003951C4"/>
    <w:rsid w:val="00397F58"/>
    <w:rsid w:val="003B3635"/>
    <w:rsid w:val="003D35BA"/>
    <w:rsid w:val="003D413A"/>
    <w:rsid w:val="003D5044"/>
    <w:rsid w:val="003E177C"/>
    <w:rsid w:val="003E3399"/>
    <w:rsid w:val="003E54F7"/>
    <w:rsid w:val="003E6665"/>
    <w:rsid w:val="003E6E84"/>
    <w:rsid w:val="003F1E66"/>
    <w:rsid w:val="003F7C0B"/>
    <w:rsid w:val="00405CFC"/>
    <w:rsid w:val="00411F4C"/>
    <w:rsid w:val="0041343B"/>
    <w:rsid w:val="004147A1"/>
    <w:rsid w:val="0041483B"/>
    <w:rsid w:val="00417ACA"/>
    <w:rsid w:val="00425454"/>
    <w:rsid w:val="004259BF"/>
    <w:rsid w:val="0045514A"/>
    <w:rsid w:val="00463C1D"/>
    <w:rsid w:val="00463FDD"/>
    <w:rsid w:val="0046658B"/>
    <w:rsid w:val="004709F1"/>
    <w:rsid w:val="00474C3D"/>
    <w:rsid w:val="00481C44"/>
    <w:rsid w:val="0048227C"/>
    <w:rsid w:val="00484E0D"/>
    <w:rsid w:val="00484F60"/>
    <w:rsid w:val="004956B4"/>
    <w:rsid w:val="004A5DBD"/>
    <w:rsid w:val="004B13DE"/>
    <w:rsid w:val="004B29AE"/>
    <w:rsid w:val="004C26AE"/>
    <w:rsid w:val="004C3A5A"/>
    <w:rsid w:val="004C3D16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2702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4712A"/>
    <w:rsid w:val="00552256"/>
    <w:rsid w:val="005532C8"/>
    <w:rsid w:val="00553600"/>
    <w:rsid w:val="005549B8"/>
    <w:rsid w:val="00574F39"/>
    <w:rsid w:val="00576FB5"/>
    <w:rsid w:val="00582E31"/>
    <w:rsid w:val="00584463"/>
    <w:rsid w:val="005905D1"/>
    <w:rsid w:val="00597E11"/>
    <w:rsid w:val="005C23E3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12EB7"/>
    <w:rsid w:val="00615FE1"/>
    <w:rsid w:val="00617268"/>
    <w:rsid w:val="00620CBF"/>
    <w:rsid w:val="00623D60"/>
    <w:rsid w:val="0062627A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728D"/>
    <w:rsid w:val="00722356"/>
    <w:rsid w:val="00726F3F"/>
    <w:rsid w:val="007275EB"/>
    <w:rsid w:val="00733156"/>
    <w:rsid w:val="00735E12"/>
    <w:rsid w:val="00740485"/>
    <w:rsid w:val="0074079C"/>
    <w:rsid w:val="007431F2"/>
    <w:rsid w:val="00745CB7"/>
    <w:rsid w:val="00752EFC"/>
    <w:rsid w:val="00755A37"/>
    <w:rsid w:val="00760712"/>
    <w:rsid w:val="007611C8"/>
    <w:rsid w:val="0076412F"/>
    <w:rsid w:val="00765C3F"/>
    <w:rsid w:val="007800E8"/>
    <w:rsid w:val="00780B59"/>
    <w:rsid w:val="00783869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32752"/>
    <w:rsid w:val="00840CC0"/>
    <w:rsid w:val="00845F48"/>
    <w:rsid w:val="008560E3"/>
    <w:rsid w:val="0085741F"/>
    <w:rsid w:val="0085753D"/>
    <w:rsid w:val="00863BE4"/>
    <w:rsid w:val="00864CCD"/>
    <w:rsid w:val="00876E83"/>
    <w:rsid w:val="00880557"/>
    <w:rsid w:val="0089145F"/>
    <w:rsid w:val="00892F28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14C"/>
    <w:rsid w:val="008F3BCD"/>
    <w:rsid w:val="00900C0D"/>
    <w:rsid w:val="00910ED2"/>
    <w:rsid w:val="00911EF7"/>
    <w:rsid w:val="0091229F"/>
    <w:rsid w:val="009150DA"/>
    <w:rsid w:val="00923B5A"/>
    <w:rsid w:val="00932D7A"/>
    <w:rsid w:val="00935332"/>
    <w:rsid w:val="0095345D"/>
    <w:rsid w:val="00953CA0"/>
    <w:rsid w:val="00971E08"/>
    <w:rsid w:val="0097292F"/>
    <w:rsid w:val="00973513"/>
    <w:rsid w:val="00980AFB"/>
    <w:rsid w:val="00982288"/>
    <w:rsid w:val="009824ED"/>
    <w:rsid w:val="00985257"/>
    <w:rsid w:val="00986150"/>
    <w:rsid w:val="00987ED9"/>
    <w:rsid w:val="00992E72"/>
    <w:rsid w:val="009A3FC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1961"/>
    <w:rsid w:val="009D2DEB"/>
    <w:rsid w:val="009D346F"/>
    <w:rsid w:val="009E07D5"/>
    <w:rsid w:val="009E4A0B"/>
    <w:rsid w:val="009E4D82"/>
    <w:rsid w:val="009E5192"/>
    <w:rsid w:val="009E5CED"/>
    <w:rsid w:val="009E71EC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45CF0"/>
    <w:rsid w:val="00A475C5"/>
    <w:rsid w:val="00A50E1E"/>
    <w:rsid w:val="00A50F1A"/>
    <w:rsid w:val="00A531C9"/>
    <w:rsid w:val="00A54198"/>
    <w:rsid w:val="00A54DF2"/>
    <w:rsid w:val="00A569B9"/>
    <w:rsid w:val="00A57DF1"/>
    <w:rsid w:val="00A87EDE"/>
    <w:rsid w:val="00A96E58"/>
    <w:rsid w:val="00A977AA"/>
    <w:rsid w:val="00AA194C"/>
    <w:rsid w:val="00AA2F78"/>
    <w:rsid w:val="00AB09B8"/>
    <w:rsid w:val="00AB1D09"/>
    <w:rsid w:val="00AC405E"/>
    <w:rsid w:val="00AC7007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5CC6"/>
    <w:rsid w:val="00B4702F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C219FE"/>
    <w:rsid w:val="00C265CC"/>
    <w:rsid w:val="00C41C03"/>
    <w:rsid w:val="00C56931"/>
    <w:rsid w:val="00C5741D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E0FE3"/>
    <w:rsid w:val="00CE39F5"/>
    <w:rsid w:val="00CE432A"/>
    <w:rsid w:val="00CE5B65"/>
    <w:rsid w:val="00CE5E05"/>
    <w:rsid w:val="00CF1178"/>
    <w:rsid w:val="00CF222A"/>
    <w:rsid w:val="00CF3088"/>
    <w:rsid w:val="00CF5060"/>
    <w:rsid w:val="00CF6F24"/>
    <w:rsid w:val="00D01237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578A1"/>
    <w:rsid w:val="00D60676"/>
    <w:rsid w:val="00D64FC4"/>
    <w:rsid w:val="00D6667A"/>
    <w:rsid w:val="00D71BCF"/>
    <w:rsid w:val="00D7543B"/>
    <w:rsid w:val="00D7643F"/>
    <w:rsid w:val="00D8343A"/>
    <w:rsid w:val="00D839DD"/>
    <w:rsid w:val="00D84A73"/>
    <w:rsid w:val="00D854E6"/>
    <w:rsid w:val="00D86DED"/>
    <w:rsid w:val="00D90155"/>
    <w:rsid w:val="00D9070B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1FF1"/>
    <w:rsid w:val="00DB2931"/>
    <w:rsid w:val="00DB4088"/>
    <w:rsid w:val="00DC1928"/>
    <w:rsid w:val="00DC4E0D"/>
    <w:rsid w:val="00DD1781"/>
    <w:rsid w:val="00DE1232"/>
    <w:rsid w:val="00DE2164"/>
    <w:rsid w:val="00DE3822"/>
    <w:rsid w:val="00DF542D"/>
    <w:rsid w:val="00DF68B9"/>
    <w:rsid w:val="00E02BCA"/>
    <w:rsid w:val="00E033F5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645AA"/>
    <w:rsid w:val="00E723CE"/>
    <w:rsid w:val="00E72AB2"/>
    <w:rsid w:val="00E750BF"/>
    <w:rsid w:val="00E75CE1"/>
    <w:rsid w:val="00E86CE2"/>
    <w:rsid w:val="00E8706F"/>
    <w:rsid w:val="00E87BAD"/>
    <w:rsid w:val="00E92F04"/>
    <w:rsid w:val="00E93093"/>
    <w:rsid w:val="00EA0F37"/>
    <w:rsid w:val="00EA13A8"/>
    <w:rsid w:val="00EA597F"/>
    <w:rsid w:val="00EA5A7C"/>
    <w:rsid w:val="00EB2BBC"/>
    <w:rsid w:val="00EB68DE"/>
    <w:rsid w:val="00EC4F78"/>
    <w:rsid w:val="00ED0D38"/>
    <w:rsid w:val="00ED1516"/>
    <w:rsid w:val="00ED70FB"/>
    <w:rsid w:val="00EE03E9"/>
    <w:rsid w:val="00EE27FB"/>
    <w:rsid w:val="00EE608F"/>
    <w:rsid w:val="00EF237B"/>
    <w:rsid w:val="00EF75CF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2664E"/>
    <w:rsid w:val="00F3042E"/>
    <w:rsid w:val="00F31428"/>
    <w:rsid w:val="00F332F9"/>
    <w:rsid w:val="00F36258"/>
    <w:rsid w:val="00F4125C"/>
    <w:rsid w:val="00F4573D"/>
    <w:rsid w:val="00F51A5E"/>
    <w:rsid w:val="00F54BA9"/>
    <w:rsid w:val="00F54C61"/>
    <w:rsid w:val="00F56887"/>
    <w:rsid w:val="00F61CE5"/>
    <w:rsid w:val="00F659B4"/>
    <w:rsid w:val="00F8759B"/>
    <w:rsid w:val="00F93DF9"/>
    <w:rsid w:val="00F943F6"/>
    <w:rsid w:val="00F9613F"/>
    <w:rsid w:val="00FA3EA3"/>
    <w:rsid w:val="00FA5BEE"/>
    <w:rsid w:val="00FB683C"/>
    <w:rsid w:val="00FC2D45"/>
    <w:rsid w:val="00FC4B8C"/>
    <w:rsid w:val="00FC6175"/>
    <w:rsid w:val="00FC6A9B"/>
    <w:rsid w:val="00FD11E1"/>
    <w:rsid w:val="00FD4736"/>
    <w:rsid w:val="00FE012A"/>
    <w:rsid w:val="00FE19A4"/>
    <w:rsid w:val="00FE6ADB"/>
    <w:rsid w:val="00FE7352"/>
    <w:rsid w:val="00FF4B07"/>
    <w:rsid w:val="00FF4C83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FBA0E"/>
  <w15:docId w15:val="{3DB6AE43-B5CB-4E11-A6FC-DFDFBAB88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B2E8B-EE2C-4B27-8B1C-7B516B03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257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Dorgival Morais de Lima Júnior</cp:lastModifiedBy>
  <cp:revision>2</cp:revision>
  <cp:lastPrinted>2021-10-07T18:39:00Z</cp:lastPrinted>
  <dcterms:created xsi:type="dcterms:W3CDTF">2025-06-10T16:59:00Z</dcterms:created>
  <dcterms:modified xsi:type="dcterms:W3CDTF">2025-06-10T16:59:00Z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