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0CC7D" w14:textId="08B16B24" w:rsidR="008004CF" w:rsidRPr="00E25987" w:rsidRDefault="008004C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EDITAL PROPPG </w:t>
      </w:r>
      <w:r w:rsidR="001F2262">
        <w:rPr>
          <w:rFonts w:ascii="Roboto Condensed" w:hAnsi="Roboto Condensed"/>
          <w:b/>
          <w:bCs/>
          <w:color w:val="0070C0"/>
          <w:sz w:val="32"/>
          <w:szCs w:val="32"/>
        </w:rPr>
        <w:t xml:space="preserve">Nº </w:t>
      </w:r>
      <w:bookmarkStart w:id="0" w:name="_GoBack"/>
      <w:bookmarkEnd w:id="0"/>
      <w:r w:rsidR="001F2262">
        <w:rPr>
          <w:rFonts w:ascii="Roboto Condensed" w:hAnsi="Roboto Condensed"/>
          <w:b/>
          <w:bCs/>
          <w:color w:val="0070C0"/>
          <w:sz w:val="32"/>
          <w:szCs w:val="32"/>
        </w:rPr>
        <w:t>41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/202</w:t>
      </w:r>
      <w:r w:rsidR="00380389">
        <w:rPr>
          <w:rFonts w:ascii="Roboto Condensed" w:hAnsi="Roboto Condensed"/>
          <w:b/>
          <w:bCs/>
          <w:color w:val="0070C0"/>
          <w:sz w:val="32"/>
          <w:szCs w:val="32"/>
        </w:rPr>
        <w:t>4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ANEXO I</w:t>
      </w:r>
    </w:p>
    <w:p w14:paraId="4CC5A84D" w14:textId="5D70A80A" w:rsidR="003677D2" w:rsidRPr="00E25987" w:rsidRDefault="003677D2" w:rsidP="007655E7">
      <w:pPr>
        <w:ind w:right="2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PLANILHA DE PONTUAÇÃO DE CURRÍCULO PARA SELETIV</w:t>
      </w:r>
      <w:r w:rsidR="00380389">
        <w:rPr>
          <w:rFonts w:ascii="Roboto Condensed" w:hAnsi="Roboto Condensed"/>
          <w:b/>
          <w:color w:val="0070C0"/>
        </w:rPr>
        <w:t>A</w:t>
      </w:r>
      <w:r w:rsidRPr="00E25987">
        <w:rPr>
          <w:rFonts w:ascii="Roboto Condensed" w:hAnsi="Roboto Condensed"/>
          <w:b/>
          <w:color w:val="0070C0"/>
        </w:rPr>
        <w:t xml:space="preserve"> </w:t>
      </w:r>
      <w:r w:rsidR="006841C2" w:rsidRPr="006841C2">
        <w:rPr>
          <w:rFonts w:ascii="Roboto Condensed" w:hAnsi="Roboto Condensed"/>
          <w:b/>
          <w:color w:val="0070C0"/>
        </w:rPr>
        <w:t>DE PÓS-DOUTORADO PARA PROGRAMA DE REDUÇÃO DE ASSIMETRIAS NA PÓS-GRADUAÇÃO – PRAPG - EDITAL CAPES Nº 14/2023</w:t>
      </w:r>
    </w:p>
    <w:p w14:paraId="58AD1D0D" w14:textId="2F25BF05" w:rsidR="002B45DA" w:rsidRDefault="002B45DA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548DD4" w:themeColor="text2" w:themeTint="99"/>
          <w:sz w:val="28"/>
          <w:szCs w:val="28"/>
        </w:rPr>
      </w:pPr>
    </w:p>
    <w:p w14:paraId="77A4A748" w14:textId="41F039B4" w:rsidR="00012CD1" w:rsidRPr="00AF456B" w:rsidRDefault="00AF456B" w:rsidP="00012CD1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>Candidato:</w:t>
      </w:r>
      <w:r w:rsidRPr="002F4C5D">
        <w:rPr>
          <w:rFonts w:ascii="Roboto Condensed" w:hAnsi="Roboto Condensed"/>
          <w:bCs/>
          <w:color w:val="000000" w:themeColor="text1"/>
        </w:rPr>
        <w:t xml:space="preserve"> </w:t>
      </w:r>
      <w:r w:rsidRPr="0005439B">
        <w:rPr>
          <w:rFonts w:ascii="Arial" w:hAnsi="Arial" w:cs="Arial"/>
          <w:color w:val="000000" w:themeColor="text1"/>
        </w:rPr>
        <w:t>___</w:t>
      </w:r>
      <w:r w:rsidR="0005439B">
        <w:rPr>
          <w:rFonts w:ascii="Arial" w:hAnsi="Arial" w:cs="Arial"/>
          <w:color w:val="000000" w:themeColor="text1"/>
        </w:rPr>
        <w:t>____</w:t>
      </w:r>
      <w:r w:rsidRPr="0005439B">
        <w:rPr>
          <w:rFonts w:ascii="Arial" w:hAnsi="Arial" w:cs="Arial"/>
          <w:color w:val="000000" w:themeColor="text1"/>
        </w:rPr>
        <w:t>_______________________________</w:t>
      </w:r>
      <w:r w:rsidR="00012CD1" w:rsidRPr="00012CD1">
        <w:rPr>
          <w:rFonts w:ascii="Roboto Condensed" w:hAnsi="Roboto Condensed"/>
          <w:b/>
          <w:bCs/>
          <w:color w:val="000000" w:themeColor="text1"/>
        </w:rPr>
        <w:t xml:space="preserve"> </w:t>
      </w:r>
      <w:r w:rsidR="00012CD1">
        <w:rPr>
          <w:rFonts w:ascii="Roboto Condensed" w:hAnsi="Roboto Condensed"/>
          <w:b/>
          <w:bCs/>
          <w:color w:val="000000" w:themeColor="text1"/>
        </w:rPr>
        <w:t xml:space="preserve">Pontuação total: </w:t>
      </w:r>
      <w:r w:rsidR="00012CD1" w:rsidRPr="0005439B">
        <w:rPr>
          <w:rFonts w:ascii="Arial" w:hAnsi="Arial" w:cs="Arial"/>
          <w:color w:val="000000" w:themeColor="text1"/>
        </w:rPr>
        <w:t>_______________</w:t>
      </w:r>
    </w:p>
    <w:p w14:paraId="66DE232C" w14:textId="77777777" w:rsidR="00183D8E" w:rsidRDefault="00183D8E" w:rsidP="002B45DA">
      <w:pPr>
        <w:rPr>
          <w:rFonts w:ascii="Roboto Condensed" w:hAnsi="Roboto Condensed"/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"/>
        <w:gridCol w:w="4145"/>
        <w:gridCol w:w="1285"/>
        <w:gridCol w:w="1144"/>
        <w:gridCol w:w="1174"/>
        <w:gridCol w:w="2081"/>
      </w:tblGrid>
      <w:tr w:rsidR="00F72BA4" w14:paraId="7983A539" w14:textId="77777777" w:rsidTr="00CB0298">
        <w:trPr>
          <w:trHeight w:val="454"/>
        </w:trPr>
        <w:tc>
          <w:tcPr>
            <w:tcW w:w="19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A46B210" w14:textId="77777777" w:rsidR="00F72BA4" w:rsidRDefault="00F72BA4">
            <w:pPr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 </w:t>
            </w:r>
          </w:p>
        </w:tc>
        <w:tc>
          <w:tcPr>
            <w:tcW w:w="2026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7529D3B2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w w:val="95"/>
                <w:sz w:val="22"/>
                <w:szCs w:val="22"/>
                <w:lang w:val="pt-PT"/>
              </w:rPr>
              <w:t>Publicação</w:t>
            </w:r>
          </w:p>
        </w:tc>
        <w:tc>
          <w:tcPr>
            <w:tcW w:w="628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60AB433B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Valor</w:t>
            </w:r>
          </w:p>
        </w:tc>
        <w:tc>
          <w:tcPr>
            <w:tcW w:w="559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53F1A1C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Quantidade</w:t>
            </w:r>
          </w:p>
        </w:tc>
        <w:tc>
          <w:tcPr>
            <w:tcW w:w="574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00D95853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Pontos</w:t>
            </w:r>
          </w:p>
        </w:tc>
        <w:tc>
          <w:tcPr>
            <w:tcW w:w="1017" w:type="pct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4F81BD"/>
            <w:vAlign w:val="center"/>
            <w:hideMark/>
          </w:tcPr>
          <w:p w14:paraId="2D1E2BD0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Documentos compr</w:t>
            </w: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batórios</w:t>
            </w:r>
          </w:p>
        </w:tc>
      </w:tr>
      <w:tr w:rsidR="00F72BA4" w14:paraId="592975CD" w14:textId="77777777" w:rsidTr="00CB0298">
        <w:trPr>
          <w:trHeight w:val="454"/>
        </w:trPr>
        <w:tc>
          <w:tcPr>
            <w:tcW w:w="5000" w:type="pct"/>
            <w:gridSpan w:val="6"/>
            <w:tcBorders>
              <w:top w:val="single" w:sz="8" w:space="0" w:color="4F81BD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A667F2B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1.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Artigos em Periódicos Científicos/ Qualis-CAPES Zootecnia e Recursos Pesqueiros 2017 – 2020</w:t>
            </w:r>
          </w:p>
        </w:tc>
      </w:tr>
      <w:tr w:rsidR="00F72BA4" w14:paraId="506CD98D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69929DE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1.1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E7EECE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8C147C7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60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39EB6932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72F7D15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3DE40E9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artigo, na qual conste o periódico, volume e páginas</w:t>
            </w:r>
          </w:p>
        </w:tc>
      </w:tr>
      <w:tr w:rsidR="00F72BA4" w14:paraId="2F2DC2A4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AE2C4D2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1.2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8A59AE2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433ADD7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50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DA0CD80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CF86A69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1171FDA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3283BAAF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990DC42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1.3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55E78D1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44D9D2D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40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093AA7B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BFFF014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74A9D600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41144289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29D88A5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1.4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08FD6D7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931D916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35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68620FCF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5056AD8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BE09080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3F8CB4EB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14958E9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1.5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5E4C600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48CC24C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7069E59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3F593C5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5F32EBCB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21E3A2D7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0583F9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1.6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2A4B0D0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31FEEBB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2B166D9A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677758E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7FE57C6F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048087A2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4EAD6F7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04598CC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903A67E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C172E8E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061BDF3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0C0EE3F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352DA885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1E013CA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1.8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C640BBA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22A2E8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CD06AEE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A325B2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7E9F376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5844CB9F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3A6C810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055EE2C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C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B9ED817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37D4B67C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6697B80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7B3D024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74D94F32" w14:textId="77777777" w:rsidTr="00CB0298">
        <w:trPr>
          <w:trHeight w:val="454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24464BB" w14:textId="4E2BB55A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2.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Outras publicações</w:t>
            </w:r>
          </w:p>
        </w:tc>
      </w:tr>
      <w:tr w:rsidR="00F72BA4" w14:paraId="4E6B2A65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FC01545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2.1</w:t>
            </w:r>
          </w:p>
        </w:tc>
        <w:tc>
          <w:tcPr>
            <w:tcW w:w="202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6FCC552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Autor em boletim, cadernos técnicos, manuais, comunicados científicos, e periódicos não class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ficados no Qualis CAPES.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A2A98AD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02666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3DF325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4A58EFC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documento</w:t>
            </w:r>
          </w:p>
        </w:tc>
      </w:tr>
      <w:tr w:rsidR="00F72BA4" w14:paraId="21CB59BA" w14:textId="77777777" w:rsidTr="00CB0298">
        <w:trPr>
          <w:trHeight w:val="454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0463E29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F72BA4" w14:paraId="67248900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13DFC35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2.2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20131A2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livro internacional na área do PPGPA (com ISBN)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2D9C60D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78FD564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3FA09B0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526CCC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Capa e página de cat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logação bibliográfica</w:t>
            </w:r>
          </w:p>
        </w:tc>
      </w:tr>
      <w:tr w:rsidR="00F72BA4" w14:paraId="4888CBE1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FA8BC5B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2.3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74EFCD4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livro nacional na área do PPGPA (com ISBN)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45F79A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20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2338BDB1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D1F4C2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5BA79EED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7E1CE9F0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3025227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2.4</w:t>
            </w:r>
          </w:p>
        </w:tc>
        <w:tc>
          <w:tcPr>
            <w:tcW w:w="202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B166CB9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capítulo de livro internacional na área do PPGPA (com ISBN ou ISSN)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655C4C8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12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36B02C0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B554E47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2A8BB0E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capítulo, capa do livro e página de catalogação bibliográfica</w:t>
            </w:r>
          </w:p>
        </w:tc>
      </w:tr>
      <w:tr w:rsidR="00F72BA4" w14:paraId="2F7A6287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647A4EF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2.5</w:t>
            </w:r>
          </w:p>
        </w:tc>
        <w:tc>
          <w:tcPr>
            <w:tcW w:w="2026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58F2B54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capítulo de livro nacional na área do PPGPA (com ISBN ou ISSN)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07E32CD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8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46F8A8F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623709B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28A3D04A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F72BA4" w14:paraId="1C3A8131" w14:textId="77777777" w:rsidTr="00CB0298">
        <w:trPr>
          <w:trHeight w:val="454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229F00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3. Produtos de inovação</w:t>
            </w:r>
          </w:p>
        </w:tc>
      </w:tr>
      <w:tr w:rsidR="00F72BA4" w14:paraId="6A0D236A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B7B0581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3.1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8ECB08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registrada de Produtos, Processos e o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tros afins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0FA8FA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61D26C10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889B92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3C5103F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da pelo INPI</w:t>
            </w:r>
          </w:p>
        </w:tc>
      </w:tr>
      <w:tr w:rsidR="00F72BA4" w14:paraId="3D71DFE6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5149451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18AB61A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depositada de Produtos, Processos e outros afins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178D2A5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335DD8F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48173B7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541193B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deposito em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tida pelo INPI</w:t>
            </w:r>
          </w:p>
        </w:tc>
      </w:tr>
      <w:tr w:rsidR="00F72BA4" w14:paraId="20660EDA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4A750DF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1D65E71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Programa de computador registrado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7F1F051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nil"/>
            </w:tcBorders>
            <w:shd w:val="clear" w:color="000000" w:fill="DBE5F1"/>
            <w:vAlign w:val="center"/>
            <w:hideMark/>
          </w:tcPr>
          <w:p w14:paraId="679D100A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F7D4DD1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51EF9E8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da pelo INPI</w:t>
            </w:r>
          </w:p>
        </w:tc>
      </w:tr>
      <w:tr w:rsidR="00F72BA4" w14:paraId="738ADF71" w14:textId="77777777" w:rsidTr="00CB0298">
        <w:trPr>
          <w:trHeight w:val="454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54854F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4.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Resumos (máximo 10 pontos)</w:t>
            </w:r>
          </w:p>
        </w:tc>
      </w:tr>
      <w:tr w:rsidR="00F72BA4" w14:paraId="785ACE9E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1AAF7A6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4.1</w:t>
            </w:r>
          </w:p>
        </w:tc>
        <w:tc>
          <w:tcPr>
            <w:tcW w:w="202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6EB700D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Resumos simples ou expandidos publicados em congressos ou simpósios científicos internaci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13666E9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6F16B75B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5851F89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F179FD0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F72BA4" w14:paraId="045F3AB1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EB57E81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4.2</w:t>
            </w:r>
          </w:p>
        </w:tc>
        <w:tc>
          <w:tcPr>
            <w:tcW w:w="2026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3C3057D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Resumos simples ou expandidos publicados em congressos ou simpósios científicos 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BB65219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single" w:sz="8" w:space="0" w:color="95B3D7"/>
              <w:right w:val="nil"/>
            </w:tcBorders>
            <w:shd w:val="clear" w:color="auto" w:fill="auto"/>
            <w:vAlign w:val="center"/>
            <w:hideMark/>
          </w:tcPr>
          <w:p w14:paraId="6C7839B5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B4AD089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02EF44E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da capa dos anais e cópia do resumo</w:t>
            </w:r>
          </w:p>
        </w:tc>
      </w:tr>
      <w:tr w:rsidR="00F72BA4" w14:paraId="57B8A841" w14:textId="77777777" w:rsidTr="00CB0298">
        <w:trPr>
          <w:trHeight w:val="454"/>
        </w:trPr>
        <w:tc>
          <w:tcPr>
            <w:tcW w:w="196" w:type="pct"/>
            <w:tcBorders>
              <w:top w:val="single" w:sz="8" w:space="0" w:color="95B3D7"/>
              <w:left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45B506C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4.3</w:t>
            </w:r>
          </w:p>
        </w:tc>
        <w:tc>
          <w:tcPr>
            <w:tcW w:w="2026" w:type="pct"/>
            <w:tcBorders>
              <w:top w:val="single" w:sz="8" w:space="0" w:color="95B3D7"/>
              <w:left w:val="nil"/>
              <w:bottom w:val="single" w:sz="8" w:space="0" w:color="95B3D7" w:themeColor="accent1" w:themeTint="99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E291AF2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 simples ou expandido em eventos cient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í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ficos locais ou regionais</w:t>
            </w:r>
          </w:p>
        </w:tc>
        <w:tc>
          <w:tcPr>
            <w:tcW w:w="628" w:type="pct"/>
            <w:tcBorders>
              <w:top w:val="single" w:sz="8" w:space="0" w:color="95B3D7"/>
              <w:left w:val="nil"/>
              <w:bottom w:val="single" w:sz="8" w:space="0" w:color="95B3D7" w:themeColor="accent1" w:themeTint="99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9FB9C58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0,10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single" w:sz="8" w:space="0" w:color="95B3D7" w:themeColor="accent1" w:themeTint="99"/>
              <w:right w:val="nil"/>
            </w:tcBorders>
            <w:shd w:val="clear" w:color="000000" w:fill="DBE5F1"/>
            <w:vAlign w:val="center"/>
            <w:hideMark/>
          </w:tcPr>
          <w:p w14:paraId="64A99B0E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single" w:sz="8" w:space="0" w:color="95B3D7"/>
              <w:left w:val="single" w:sz="8" w:space="0" w:color="95B3D7"/>
              <w:bottom w:val="single" w:sz="8" w:space="0" w:color="95B3D7" w:themeColor="accent1" w:themeTint="99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9AE660A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single" w:sz="8" w:space="0" w:color="95B3D7"/>
              <w:left w:val="nil"/>
              <w:bottom w:val="single" w:sz="8" w:space="0" w:color="95B3D7" w:themeColor="accent1" w:themeTint="99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28D7470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F72BA4" w14:paraId="5B13FC0A" w14:textId="77777777" w:rsidTr="00CB0298">
        <w:trPr>
          <w:trHeight w:val="454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21BAEF6" w14:textId="77777777" w:rsidR="00F72BA4" w:rsidRDefault="00F72BA4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5.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Formação de Recursos Humanos</w:t>
            </w:r>
          </w:p>
        </w:tc>
      </w:tr>
      <w:tr w:rsidR="00F72BA4" w14:paraId="1E65BC9B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8B90252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5.1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C9AD2D6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graduação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A974DC9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98FDD07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F1F3A8B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C15E100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ou cópia de ata de def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sa</w:t>
            </w:r>
          </w:p>
        </w:tc>
      </w:tr>
      <w:tr w:rsidR="00F72BA4" w14:paraId="4E431771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00146AC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5.2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C010F73" w14:textId="77777777" w:rsidR="00F72BA4" w:rsidRDefault="00F72BA4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Orientação de Aluno Bolsista Iniciação Científica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FBA75E3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F494767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9450E43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94103FE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emitida pela PROPPG</w:t>
            </w:r>
          </w:p>
        </w:tc>
      </w:tr>
      <w:tr w:rsidR="00F72BA4" w14:paraId="019B4307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EE720BD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5.3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3DFF8F0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Lato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5DAF7B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2,00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F21E68A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2960256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FE4A502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ou cópia da ata de def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sa</w:t>
            </w:r>
          </w:p>
        </w:tc>
      </w:tr>
      <w:tr w:rsidR="00F72BA4" w14:paraId="5A281A4F" w14:textId="77777777" w:rsidTr="00CB0298">
        <w:trPr>
          <w:trHeight w:val="454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C671C6A" w14:textId="77777777" w:rsidR="00F72BA4" w:rsidRDefault="00F72BA4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5.4</w:t>
            </w:r>
          </w:p>
        </w:tc>
        <w:tc>
          <w:tcPr>
            <w:tcW w:w="2026" w:type="pct"/>
            <w:tcBorders>
              <w:top w:val="single" w:sz="8" w:space="0" w:color="95B3D7"/>
              <w:left w:val="nil"/>
              <w:bottom w:val="single" w:sz="8" w:space="0" w:color="95B3D7" w:themeColor="accent1" w:themeTint="99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AB9E32D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banca de trabalho de conclusão de curso de graduação ou especialização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84D2465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3279F183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74" w:type="pct"/>
            <w:tcBorders>
              <w:top w:val="single" w:sz="8" w:space="0" w:color="95B3D7"/>
              <w:left w:val="nil"/>
              <w:bottom w:val="single" w:sz="8" w:space="0" w:color="95B3D7" w:themeColor="accent1" w:themeTint="99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B32F89F" w14:textId="77777777" w:rsidR="00F72BA4" w:rsidRDefault="00F72BA4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1017" w:type="pct"/>
            <w:tcBorders>
              <w:top w:val="single" w:sz="8" w:space="0" w:color="95B3D7"/>
              <w:left w:val="nil"/>
              <w:bottom w:val="single" w:sz="8" w:space="0" w:color="95B3D7" w:themeColor="accent1" w:themeTint="99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D78B0EC" w14:textId="77777777" w:rsidR="00F72BA4" w:rsidRDefault="00F72BA4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ou cópia da ata de def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sa</w:t>
            </w:r>
          </w:p>
        </w:tc>
      </w:tr>
    </w:tbl>
    <w:p w14:paraId="13D3DFE1" w14:textId="77777777" w:rsidR="00F72BA4" w:rsidRDefault="00F72BA4" w:rsidP="002B45DA">
      <w:pPr>
        <w:rPr>
          <w:rFonts w:ascii="Roboto Condensed" w:hAnsi="Roboto Condensed"/>
          <w:b/>
          <w:bCs/>
        </w:rPr>
      </w:pPr>
    </w:p>
    <w:p w14:paraId="4AD9D0D4" w14:textId="77777777" w:rsidR="00E63CEC" w:rsidRDefault="00E63CEC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</w:p>
    <w:p w14:paraId="50756E9A" w14:textId="7A1D2322" w:rsidR="00147775" w:rsidRPr="0005439B" w:rsidRDefault="00147775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4C26AE">
        <w:rPr>
          <w:rFonts w:ascii="Roboto Condensed" w:hAnsi="Roboto Condensed"/>
          <w:b w:val="0"/>
          <w:bCs w:val="0"/>
          <w:sz w:val="22"/>
          <w:szCs w:val="22"/>
        </w:rPr>
        <w:t>outubro</w:t>
      </w:r>
      <w:r w:rsidR="004C26AE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24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0A5EDF28" w14:textId="77777777" w:rsidR="00D13AD3" w:rsidRDefault="00D13AD3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616072CB" w14:textId="77777777" w:rsidR="00F72BA4" w:rsidRDefault="00F72BA4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20A5F502" w14:textId="77777777" w:rsidR="00F72BA4" w:rsidRDefault="00F72BA4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A393082" w14:textId="77777777" w:rsidR="00BA6B4D" w:rsidRPr="00D13AD3" w:rsidRDefault="00BA6B4D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51C823EF" w14:textId="77777777" w:rsidR="00C66978" w:rsidRDefault="00C66978" w:rsidP="00147775">
      <w:pPr>
        <w:jc w:val="center"/>
        <w:rPr>
          <w:rFonts w:ascii="Roboto Condensed" w:hAnsi="Roboto Condensed"/>
          <w:b/>
          <w:spacing w:val="3"/>
          <w:sz w:val="20"/>
          <w:szCs w:val="20"/>
        </w:rPr>
      </w:pPr>
    </w:p>
    <w:p w14:paraId="1448D59F" w14:textId="33A2F4C6" w:rsidR="00793B8C" w:rsidRDefault="00147775" w:rsidP="00147775">
      <w:pPr>
        <w:jc w:val="center"/>
        <w:rPr>
          <w:rFonts w:ascii="Roboto Condensed" w:hAnsi="Roboto Condensed"/>
          <w:b/>
          <w:spacing w:val="3"/>
          <w:sz w:val="20"/>
          <w:szCs w:val="20"/>
        </w:rPr>
      </w:pPr>
      <w:r>
        <w:rPr>
          <w:rFonts w:ascii="Roboto Condensed" w:hAnsi="Roboto Condensed"/>
          <w:b/>
          <w:spacing w:val="3"/>
          <w:sz w:val="20"/>
          <w:szCs w:val="20"/>
        </w:rPr>
        <w:t>______________________________________________________________________</w:t>
      </w:r>
      <w:r w:rsidR="000D7BC2">
        <w:rPr>
          <w:rFonts w:ascii="Roboto Condensed" w:hAnsi="Roboto Condensed"/>
          <w:b/>
          <w:spacing w:val="3"/>
          <w:sz w:val="20"/>
          <w:szCs w:val="20"/>
        </w:rPr>
        <w:t xml:space="preserve"> </w:t>
      </w:r>
    </w:p>
    <w:p w14:paraId="0BE00860" w14:textId="226D1D1B" w:rsidR="00147775" w:rsidRPr="002F4C5D" w:rsidRDefault="00147775" w:rsidP="00147775">
      <w:pPr>
        <w:jc w:val="center"/>
        <w:rPr>
          <w:rFonts w:ascii="Roboto Condensed" w:hAnsi="Roboto Condensed"/>
          <w:b/>
          <w:color w:val="000000"/>
          <w:sz w:val="20"/>
          <w:szCs w:val="20"/>
        </w:rPr>
      </w:pPr>
      <w:r w:rsidRPr="002F4C5D">
        <w:rPr>
          <w:rFonts w:ascii="Roboto Condensed" w:hAnsi="Roboto Condensed"/>
          <w:b/>
          <w:sz w:val="20"/>
          <w:szCs w:val="20"/>
        </w:rPr>
        <w:t>Assinatura do</w:t>
      </w:r>
      <w:r w:rsidR="00091374">
        <w:rPr>
          <w:rFonts w:ascii="Roboto Condensed" w:hAnsi="Roboto Condensed"/>
          <w:b/>
          <w:sz w:val="20"/>
          <w:szCs w:val="20"/>
        </w:rPr>
        <w:t>(a)</w:t>
      </w:r>
      <w:r w:rsidRPr="002F4C5D">
        <w:rPr>
          <w:rFonts w:ascii="Roboto Condensed" w:hAnsi="Roboto Condensed"/>
          <w:b/>
          <w:sz w:val="20"/>
          <w:szCs w:val="20"/>
        </w:rPr>
        <w:t xml:space="preserve"> candidato(a)</w:t>
      </w:r>
    </w:p>
    <w:sectPr w:rsidR="00147775" w:rsidRPr="002F4C5D" w:rsidSect="000576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56227" w14:textId="77777777" w:rsidR="00635968" w:rsidRDefault="00635968" w:rsidP="000F76A3">
      <w:r>
        <w:separator/>
      </w:r>
    </w:p>
  </w:endnote>
  <w:endnote w:type="continuationSeparator" w:id="0">
    <w:p w14:paraId="55196B99" w14:textId="77777777" w:rsidR="00635968" w:rsidRDefault="00635968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2C373" w14:textId="77777777" w:rsidR="00635968" w:rsidRDefault="00635968" w:rsidP="000F76A3">
      <w:r>
        <w:separator/>
      </w:r>
    </w:p>
  </w:footnote>
  <w:footnote w:type="continuationSeparator" w:id="0">
    <w:p w14:paraId="60366AB8" w14:textId="77777777" w:rsidR="00635968" w:rsidRDefault="00635968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CE39F5" w:rsidRDefault="00635968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2pt;height:55.65pt" o:ole="">
                <v:imagedata r:id="rId1" o:title=""/>
              </v:shape>
              <o:OLEObject Type="Embed" ProgID="PBrush" ShapeID="_x0000_i1025" DrawAspect="Content" ObjectID="_1788866678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9604F63" w14:textId="6EE339A5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UNIVERSIDADE FEDERAL RURAL DO</w:t>
          </w:r>
          <w:r w:rsidR="00087A2B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 </w:t>
          </w: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635968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CE39F5" w:rsidRDefault="00635968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>
    <w:abstractNumId w:val="49"/>
  </w:num>
  <w:num w:numId="2">
    <w:abstractNumId w:val="5"/>
  </w:num>
  <w:num w:numId="3">
    <w:abstractNumId w:val="35"/>
  </w:num>
  <w:num w:numId="4">
    <w:abstractNumId w:val="11"/>
  </w:num>
  <w:num w:numId="5">
    <w:abstractNumId w:val="47"/>
  </w:num>
  <w:num w:numId="6">
    <w:abstractNumId w:val="12"/>
  </w:num>
  <w:num w:numId="7">
    <w:abstractNumId w:val="6"/>
  </w:num>
  <w:num w:numId="8">
    <w:abstractNumId w:val="16"/>
  </w:num>
  <w:num w:numId="9">
    <w:abstractNumId w:val="4"/>
  </w:num>
  <w:num w:numId="10">
    <w:abstractNumId w:val="38"/>
  </w:num>
  <w:num w:numId="11">
    <w:abstractNumId w:val="34"/>
  </w:num>
  <w:num w:numId="12">
    <w:abstractNumId w:val="29"/>
  </w:num>
  <w:num w:numId="13">
    <w:abstractNumId w:val="10"/>
  </w:num>
  <w:num w:numId="14">
    <w:abstractNumId w:val="26"/>
  </w:num>
  <w:num w:numId="15">
    <w:abstractNumId w:val="8"/>
  </w:num>
  <w:num w:numId="16">
    <w:abstractNumId w:val="42"/>
  </w:num>
  <w:num w:numId="17">
    <w:abstractNumId w:val="19"/>
  </w:num>
  <w:num w:numId="18">
    <w:abstractNumId w:val="22"/>
  </w:num>
  <w:num w:numId="19">
    <w:abstractNumId w:val="25"/>
  </w:num>
  <w:num w:numId="20">
    <w:abstractNumId w:val="20"/>
  </w:num>
  <w:num w:numId="21">
    <w:abstractNumId w:val="33"/>
  </w:num>
  <w:num w:numId="22">
    <w:abstractNumId w:val="23"/>
  </w:num>
  <w:num w:numId="23">
    <w:abstractNumId w:val="15"/>
  </w:num>
  <w:num w:numId="24">
    <w:abstractNumId w:val="17"/>
  </w:num>
  <w:num w:numId="25">
    <w:abstractNumId w:val="46"/>
  </w:num>
  <w:num w:numId="26">
    <w:abstractNumId w:val="40"/>
  </w:num>
  <w:num w:numId="27">
    <w:abstractNumId w:val="30"/>
  </w:num>
  <w:num w:numId="28">
    <w:abstractNumId w:val="18"/>
  </w:num>
  <w:num w:numId="29">
    <w:abstractNumId w:val="41"/>
  </w:num>
  <w:num w:numId="30">
    <w:abstractNumId w:val="48"/>
  </w:num>
  <w:num w:numId="31">
    <w:abstractNumId w:val="14"/>
  </w:num>
  <w:num w:numId="32">
    <w:abstractNumId w:val="36"/>
  </w:num>
  <w:num w:numId="33">
    <w:abstractNumId w:val="32"/>
  </w:num>
  <w:num w:numId="34">
    <w:abstractNumId w:val="43"/>
  </w:num>
  <w:num w:numId="35">
    <w:abstractNumId w:val="45"/>
  </w:num>
  <w:num w:numId="36">
    <w:abstractNumId w:val="21"/>
  </w:num>
  <w:num w:numId="37">
    <w:abstractNumId w:val="13"/>
  </w:num>
  <w:num w:numId="38">
    <w:abstractNumId w:val="24"/>
  </w:num>
  <w:num w:numId="39">
    <w:abstractNumId w:val="31"/>
  </w:num>
  <w:num w:numId="40">
    <w:abstractNumId w:val="28"/>
  </w:num>
  <w:num w:numId="41">
    <w:abstractNumId w:val="44"/>
  </w:num>
  <w:num w:numId="42">
    <w:abstractNumId w:val="3"/>
  </w:num>
  <w:num w:numId="43">
    <w:abstractNumId w:val="7"/>
  </w:num>
  <w:num w:numId="44">
    <w:abstractNumId w:val="1"/>
  </w:num>
  <w:num w:numId="45">
    <w:abstractNumId w:val="2"/>
  </w:num>
  <w:num w:numId="46">
    <w:abstractNumId w:val="37"/>
  </w:num>
  <w:num w:numId="47">
    <w:abstractNumId w:val="0"/>
  </w:num>
  <w:num w:numId="48">
    <w:abstractNumId w:val="9"/>
  </w:num>
  <w:num w:numId="49">
    <w:abstractNumId w:val="3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04217"/>
    <w:rsid w:val="000105F8"/>
    <w:rsid w:val="00012CD1"/>
    <w:rsid w:val="00017534"/>
    <w:rsid w:val="0002198A"/>
    <w:rsid w:val="00025543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87A2B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D7BC2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2262"/>
    <w:rsid w:val="001F3E7E"/>
    <w:rsid w:val="002019D4"/>
    <w:rsid w:val="002034F3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5CFC"/>
    <w:rsid w:val="00411F4C"/>
    <w:rsid w:val="0041343B"/>
    <w:rsid w:val="004147A1"/>
    <w:rsid w:val="0041483B"/>
    <w:rsid w:val="00417ACA"/>
    <w:rsid w:val="00425454"/>
    <w:rsid w:val="004259BF"/>
    <w:rsid w:val="004420DB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4F39"/>
    <w:rsid w:val="00576FB5"/>
    <w:rsid w:val="00582E31"/>
    <w:rsid w:val="00584463"/>
    <w:rsid w:val="005905D1"/>
    <w:rsid w:val="00597E1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35968"/>
    <w:rsid w:val="00653EFD"/>
    <w:rsid w:val="00657285"/>
    <w:rsid w:val="00661433"/>
    <w:rsid w:val="0066441E"/>
    <w:rsid w:val="00665794"/>
    <w:rsid w:val="00676174"/>
    <w:rsid w:val="00681085"/>
    <w:rsid w:val="006841C2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22356"/>
    <w:rsid w:val="00726F3F"/>
    <w:rsid w:val="007275EB"/>
    <w:rsid w:val="00733156"/>
    <w:rsid w:val="00735E12"/>
    <w:rsid w:val="00740485"/>
    <w:rsid w:val="0074079C"/>
    <w:rsid w:val="007431F2"/>
    <w:rsid w:val="00745CB7"/>
    <w:rsid w:val="00752EFC"/>
    <w:rsid w:val="00755A37"/>
    <w:rsid w:val="00760712"/>
    <w:rsid w:val="007611C8"/>
    <w:rsid w:val="0076412F"/>
    <w:rsid w:val="007655E7"/>
    <w:rsid w:val="00765C3F"/>
    <w:rsid w:val="007800E8"/>
    <w:rsid w:val="00780B59"/>
    <w:rsid w:val="00783869"/>
    <w:rsid w:val="0079387F"/>
    <w:rsid w:val="00793B8C"/>
    <w:rsid w:val="007A570D"/>
    <w:rsid w:val="007B325E"/>
    <w:rsid w:val="007C2905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64CCD"/>
    <w:rsid w:val="00876E83"/>
    <w:rsid w:val="0089145F"/>
    <w:rsid w:val="00891EED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2288"/>
    <w:rsid w:val="009824ED"/>
    <w:rsid w:val="00985257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BF77E5"/>
    <w:rsid w:val="00C219FE"/>
    <w:rsid w:val="00C265CC"/>
    <w:rsid w:val="00C41C03"/>
    <w:rsid w:val="00C56931"/>
    <w:rsid w:val="00C5741D"/>
    <w:rsid w:val="00C66978"/>
    <w:rsid w:val="00C715A8"/>
    <w:rsid w:val="00C73B25"/>
    <w:rsid w:val="00C83E30"/>
    <w:rsid w:val="00C853AE"/>
    <w:rsid w:val="00C85AE4"/>
    <w:rsid w:val="00C9543D"/>
    <w:rsid w:val="00CA1827"/>
    <w:rsid w:val="00CA1AEC"/>
    <w:rsid w:val="00CA3809"/>
    <w:rsid w:val="00CA3B7C"/>
    <w:rsid w:val="00CA4484"/>
    <w:rsid w:val="00CA57DB"/>
    <w:rsid w:val="00CB0298"/>
    <w:rsid w:val="00CB3E8D"/>
    <w:rsid w:val="00CC0797"/>
    <w:rsid w:val="00CE0FE3"/>
    <w:rsid w:val="00CE39F5"/>
    <w:rsid w:val="00CE432A"/>
    <w:rsid w:val="00CE5B65"/>
    <w:rsid w:val="00CE5E05"/>
    <w:rsid w:val="00CF1178"/>
    <w:rsid w:val="00CF222A"/>
    <w:rsid w:val="00CF3088"/>
    <w:rsid w:val="00CF5060"/>
    <w:rsid w:val="00CF6F24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60676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070B"/>
    <w:rsid w:val="00D924C8"/>
    <w:rsid w:val="00D938A4"/>
    <w:rsid w:val="00D96606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3E3B"/>
    <w:rsid w:val="00DB4088"/>
    <w:rsid w:val="00DC1928"/>
    <w:rsid w:val="00DC4E0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3CEC"/>
    <w:rsid w:val="00E645AA"/>
    <w:rsid w:val="00E723CE"/>
    <w:rsid w:val="00E72AB2"/>
    <w:rsid w:val="00E750BF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A661F"/>
    <w:rsid w:val="00EB68DE"/>
    <w:rsid w:val="00EC4F78"/>
    <w:rsid w:val="00ED0D38"/>
    <w:rsid w:val="00ED1516"/>
    <w:rsid w:val="00ED6E03"/>
    <w:rsid w:val="00ED70FB"/>
    <w:rsid w:val="00EE03E9"/>
    <w:rsid w:val="00EE27FB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16B73"/>
    <w:rsid w:val="00F20EC0"/>
    <w:rsid w:val="00F22651"/>
    <w:rsid w:val="00F24640"/>
    <w:rsid w:val="00F3042E"/>
    <w:rsid w:val="00F31428"/>
    <w:rsid w:val="00F332F9"/>
    <w:rsid w:val="00F36258"/>
    <w:rsid w:val="00F4125C"/>
    <w:rsid w:val="00F4573D"/>
    <w:rsid w:val="00F54BA9"/>
    <w:rsid w:val="00F54C61"/>
    <w:rsid w:val="00F56887"/>
    <w:rsid w:val="00F61CE5"/>
    <w:rsid w:val="00F659B4"/>
    <w:rsid w:val="00F72BA4"/>
    <w:rsid w:val="00F8759B"/>
    <w:rsid w:val="00F93DF9"/>
    <w:rsid w:val="00F943F6"/>
    <w:rsid w:val="00F9613F"/>
    <w:rsid w:val="00FA3EA3"/>
    <w:rsid w:val="00FA5BEE"/>
    <w:rsid w:val="00FB683C"/>
    <w:rsid w:val="00FC2D45"/>
    <w:rsid w:val="00FC4B8C"/>
    <w:rsid w:val="00FC6175"/>
    <w:rsid w:val="00FC6A9B"/>
    <w:rsid w:val="00FD11E1"/>
    <w:rsid w:val="00FD4736"/>
    <w:rsid w:val="00FE012A"/>
    <w:rsid w:val="00FE19A4"/>
    <w:rsid w:val="00FE6ADB"/>
    <w:rsid w:val="00FE7352"/>
    <w:rsid w:val="00FF4B07"/>
    <w:rsid w:val="00FF4C83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4D3FF-4AF0-4B31-893C-6120389F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2521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suporte</cp:lastModifiedBy>
  <cp:revision>2</cp:revision>
  <cp:lastPrinted>2021-10-07T18:39:00Z</cp:lastPrinted>
  <dcterms:created xsi:type="dcterms:W3CDTF">2024-09-26T17:38:00Z</dcterms:created>
  <dcterms:modified xsi:type="dcterms:W3CDTF">2024-09-26T17:38:00Z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