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C545F9" w14:textId="09ED75E2" w:rsidR="0039424A" w:rsidRPr="00E25987" w:rsidRDefault="00E87BAD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70C0"/>
          <w:sz w:val="32"/>
          <w:szCs w:val="32"/>
        </w:rPr>
      </w:pPr>
      <w:bookmarkStart w:id="0" w:name="_GoBack"/>
      <w:bookmarkEnd w:id="0"/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EDITAL PROPPG </w:t>
      </w:r>
      <w:r w:rsidR="005648B1">
        <w:rPr>
          <w:rFonts w:ascii="Roboto Condensed" w:hAnsi="Roboto Condensed"/>
          <w:b/>
          <w:bCs/>
          <w:color w:val="0070C0"/>
          <w:sz w:val="32"/>
          <w:szCs w:val="32"/>
        </w:rPr>
        <w:t>52</w:t>
      </w:r>
      <w:r w:rsidRPr="0005439B">
        <w:rPr>
          <w:rFonts w:ascii="Roboto Condensed" w:hAnsi="Roboto Condensed"/>
          <w:b/>
          <w:bCs/>
          <w:color w:val="0070C0"/>
          <w:sz w:val="32"/>
          <w:szCs w:val="32"/>
        </w:rPr>
        <w:t>/2</w:t>
      </w: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>02</w:t>
      </w:r>
      <w:r w:rsidR="0005439B">
        <w:rPr>
          <w:rFonts w:ascii="Roboto Condensed" w:hAnsi="Roboto Condensed"/>
          <w:b/>
          <w:bCs/>
          <w:color w:val="0070C0"/>
          <w:sz w:val="32"/>
          <w:szCs w:val="32"/>
        </w:rPr>
        <w:t>3</w:t>
      </w:r>
      <w:r w:rsidR="000C7A86"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 - </w:t>
      </w:r>
      <w:r w:rsidR="0039424A" w:rsidRPr="00E25987">
        <w:rPr>
          <w:rFonts w:ascii="Roboto Condensed" w:hAnsi="Roboto Condensed"/>
          <w:b/>
          <w:bCs/>
          <w:color w:val="0070C0"/>
          <w:sz w:val="32"/>
          <w:szCs w:val="32"/>
        </w:rPr>
        <w:t>ANEXO I</w:t>
      </w:r>
    </w:p>
    <w:p w14:paraId="4C7F998A" w14:textId="77BA0AB3" w:rsidR="00CE5E05" w:rsidRPr="00E25987" w:rsidRDefault="00CE5E05" w:rsidP="00E87BAD">
      <w:pPr>
        <w:ind w:left="770" w:right="998" w:hanging="375"/>
        <w:jc w:val="center"/>
        <w:rPr>
          <w:rFonts w:ascii="Roboto Condensed" w:hAnsi="Roboto Condensed"/>
          <w:b/>
          <w:color w:val="0070C0"/>
        </w:rPr>
      </w:pPr>
      <w:r w:rsidRPr="00E25987">
        <w:rPr>
          <w:rFonts w:ascii="Roboto Condensed" w:hAnsi="Roboto Condensed"/>
          <w:b/>
          <w:color w:val="0070C0"/>
        </w:rPr>
        <w:t>FORMULÁRIO DE INSCRIÇÃO NO PROCESSO SELETIVO 202</w:t>
      </w:r>
      <w:r w:rsidR="00117838">
        <w:rPr>
          <w:rFonts w:ascii="Roboto Condensed" w:hAnsi="Roboto Condensed"/>
          <w:b/>
          <w:color w:val="0070C0"/>
        </w:rPr>
        <w:t>4</w:t>
      </w:r>
      <w:r w:rsidRPr="00E25987">
        <w:rPr>
          <w:rFonts w:ascii="Roboto Condensed" w:hAnsi="Roboto Condensed"/>
          <w:b/>
          <w:color w:val="0070C0"/>
        </w:rPr>
        <w:t xml:space="preserve"> PARA DISCENTES DE ME</w:t>
      </w:r>
      <w:r w:rsidRPr="00E25987">
        <w:rPr>
          <w:rFonts w:ascii="Roboto Condensed" w:hAnsi="Roboto Condensed"/>
          <w:b/>
          <w:color w:val="0070C0"/>
        </w:rPr>
        <w:t>S</w:t>
      </w:r>
      <w:r w:rsidRPr="00E25987">
        <w:rPr>
          <w:rFonts w:ascii="Roboto Condensed" w:hAnsi="Roboto Condensed"/>
          <w:b/>
          <w:color w:val="0070C0"/>
        </w:rPr>
        <w:t>TRADO NO PROGRAMA DE PÓS-GRADUAÇÃO EM PRODUÇÃO ANIMAL</w:t>
      </w:r>
    </w:p>
    <w:p w14:paraId="404FB27F" w14:textId="77777777" w:rsidR="00CE5E05" w:rsidRDefault="00CE5E05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  <w:sz w:val="36"/>
          <w:szCs w:val="36"/>
        </w:rPr>
      </w:pPr>
    </w:p>
    <w:tbl>
      <w:tblPr>
        <w:tblStyle w:val="GridTable4Accent1"/>
        <w:tblW w:w="5000" w:type="pct"/>
        <w:tblLook w:val="04A0" w:firstRow="1" w:lastRow="0" w:firstColumn="1" w:lastColumn="0" w:noHBand="0" w:noVBand="1"/>
      </w:tblPr>
      <w:tblGrid>
        <w:gridCol w:w="3525"/>
        <w:gridCol w:w="890"/>
        <w:gridCol w:w="1628"/>
        <w:gridCol w:w="1367"/>
        <w:gridCol w:w="1259"/>
        <w:gridCol w:w="1637"/>
      </w:tblGrid>
      <w:tr w:rsidR="00BA68A3" w:rsidRPr="00BA68A3" w14:paraId="00C2165C" w14:textId="77777777" w:rsidTr="000543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2FD7B185" w14:textId="77777777" w:rsidR="00BA68A3" w:rsidRPr="00BA68A3" w:rsidRDefault="00BA68A3" w:rsidP="00F05925">
            <w:pPr>
              <w:pStyle w:val="TableParagraph"/>
              <w:spacing w:line="250" w:lineRule="exact"/>
              <w:ind w:left="3809"/>
              <w:jc w:val="both"/>
              <w:rPr>
                <w:rFonts w:ascii="Roboto Condensed" w:hAnsi="Roboto Condensed"/>
                <w:b w:val="0"/>
              </w:rPr>
            </w:pPr>
            <w:r w:rsidRPr="00BA68A3">
              <w:rPr>
                <w:rFonts w:ascii="Roboto Condensed" w:hAnsi="Roboto Condensed"/>
              </w:rPr>
              <w:t>1. DADOS PESSOAIS</w:t>
            </w:r>
          </w:p>
        </w:tc>
      </w:tr>
      <w:tr w:rsidR="00BA68A3" w:rsidRPr="00BA68A3" w14:paraId="3952028E" w14:textId="77777777" w:rsidTr="005D1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6" w:type="pct"/>
            <w:gridSpan w:val="5"/>
          </w:tcPr>
          <w:p w14:paraId="30E06F23" w14:textId="77777777" w:rsidR="00BA68A3" w:rsidRPr="00BA68A3" w:rsidRDefault="00BA68A3" w:rsidP="005D1ADF">
            <w:pPr>
              <w:pStyle w:val="TableParagraph"/>
              <w:spacing w:line="250" w:lineRule="exact"/>
              <w:jc w:val="both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Nome:</w:t>
            </w:r>
          </w:p>
        </w:tc>
        <w:tc>
          <w:tcPr>
            <w:tcW w:w="794" w:type="pct"/>
            <w:vMerge w:val="restart"/>
            <w:vAlign w:val="center"/>
          </w:tcPr>
          <w:p w14:paraId="01739834" w14:textId="77777777" w:rsidR="005D1ADF" w:rsidRDefault="00BA68A3" w:rsidP="005D1ADF">
            <w:pPr>
              <w:pStyle w:val="TableParagraph"/>
              <w:spacing w:before="180"/>
              <w:ind w:left="-162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 xml:space="preserve">Foto 3 x 4 </w:t>
            </w:r>
          </w:p>
          <w:p w14:paraId="475F97DE" w14:textId="3511A855" w:rsidR="00BA68A3" w:rsidRPr="00BA68A3" w:rsidRDefault="00BA68A3" w:rsidP="005D1ADF">
            <w:pPr>
              <w:pStyle w:val="TableParagraph"/>
              <w:spacing w:before="180"/>
              <w:ind w:left="-162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(recente)</w:t>
            </w:r>
          </w:p>
        </w:tc>
      </w:tr>
      <w:tr w:rsidR="00BA68A3" w:rsidRPr="00BA68A3" w14:paraId="0CC9AB94" w14:textId="77777777" w:rsidTr="0005439B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6" w:type="pct"/>
            <w:gridSpan w:val="5"/>
          </w:tcPr>
          <w:p w14:paraId="1A38D270" w14:textId="77777777" w:rsidR="00BA68A3" w:rsidRPr="00BA68A3" w:rsidRDefault="00BA68A3" w:rsidP="005D1ADF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Pai:</w:t>
            </w:r>
          </w:p>
        </w:tc>
        <w:tc>
          <w:tcPr>
            <w:tcW w:w="794" w:type="pct"/>
            <w:vMerge/>
          </w:tcPr>
          <w:p w14:paraId="10EDC5CB" w14:textId="77777777" w:rsidR="00BA68A3" w:rsidRPr="00BA68A3" w:rsidRDefault="00BA68A3" w:rsidP="00F059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BA68A3" w:rsidRPr="00BA68A3" w14:paraId="4649C824" w14:textId="77777777" w:rsidTr="00054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6" w:type="pct"/>
            <w:gridSpan w:val="5"/>
          </w:tcPr>
          <w:p w14:paraId="2FC81466" w14:textId="77777777" w:rsidR="00BA68A3" w:rsidRPr="00BA68A3" w:rsidRDefault="00BA68A3" w:rsidP="005D1ADF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Mãe:</w:t>
            </w:r>
          </w:p>
        </w:tc>
        <w:tc>
          <w:tcPr>
            <w:tcW w:w="794" w:type="pct"/>
            <w:vMerge/>
          </w:tcPr>
          <w:p w14:paraId="29C35969" w14:textId="77777777" w:rsidR="00BA68A3" w:rsidRPr="00BA68A3" w:rsidRDefault="00BA68A3" w:rsidP="00F059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BA68A3" w:rsidRPr="00BA68A3" w14:paraId="69E408F4" w14:textId="77777777" w:rsidTr="0005439B">
        <w:trPr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pct"/>
            <w:gridSpan w:val="2"/>
          </w:tcPr>
          <w:p w14:paraId="178FF35C" w14:textId="77777777" w:rsidR="00BA68A3" w:rsidRPr="00BA68A3" w:rsidRDefault="00BA68A3" w:rsidP="005D1ADF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Nascimento:</w:t>
            </w:r>
          </w:p>
          <w:p w14:paraId="0877C194" w14:textId="09AF4C03" w:rsidR="00BA68A3" w:rsidRPr="00BA68A3" w:rsidRDefault="00BA68A3" w:rsidP="00F05925">
            <w:pPr>
              <w:pStyle w:val="TableParagraph"/>
              <w:tabs>
                <w:tab w:val="left" w:pos="988"/>
                <w:tab w:val="left" w:pos="2040"/>
                <w:tab w:val="left" w:pos="2855"/>
              </w:tabs>
              <w:spacing w:before="1"/>
              <w:ind w:left="107"/>
              <w:jc w:val="both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  <w:u w:val="single"/>
              </w:rPr>
              <w:t xml:space="preserve"> </w:t>
            </w:r>
            <w:r w:rsidRPr="00BA68A3">
              <w:rPr>
                <w:rFonts w:ascii="Roboto Condensed" w:hAnsi="Roboto Condensed"/>
                <w:u w:val="single"/>
              </w:rPr>
              <w:tab/>
            </w:r>
            <w:r w:rsidRPr="00BA68A3">
              <w:rPr>
                <w:rFonts w:ascii="Roboto Condensed" w:hAnsi="Roboto Condensed"/>
              </w:rPr>
              <w:t>/</w:t>
            </w:r>
            <w:r w:rsidRPr="00BA68A3">
              <w:rPr>
                <w:rFonts w:ascii="Roboto Condensed" w:hAnsi="Roboto Condensed"/>
                <w:u w:val="single"/>
              </w:rPr>
              <w:t xml:space="preserve"> </w:t>
            </w:r>
            <w:r w:rsidRPr="00BA68A3">
              <w:rPr>
                <w:rFonts w:ascii="Roboto Condensed" w:hAnsi="Roboto Condensed"/>
                <w:u w:val="single"/>
              </w:rPr>
              <w:tab/>
            </w:r>
            <w:r w:rsidRPr="00BA68A3">
              <w:rPr>
                <w:rFonts w:ascii="Roboto Condensed" w:hAnsi="Roboto Condensed"/>
              </w:rPr>
              <w:t>/</w:t>
            </w:r>
            <w:r w:rsidRPr="00BA68A3">
              <w:rPr>
                <w:rFonts w:ascii="Roboto Condensed" w:hAnsi="Roboto Condensed"/>
                <w:u w:val="single"/>
              </w:rPr>
              <w:t xml:space="preserve"> </w:t>
            </w:r>
            <w:r w:rsidRPr="00BA68A3">
              <w:rPr>
                <w:rFonts w:ascii="Roboto Condensed" w:hAnsi="Roboto Condensed"/>
                <w:u w:val="single"/>
              </w:rPr>
              <w:tab/>
            </w:r>
            <w:r w:rsidR="005D1ADF">
              <w:rPr>
                <w:rFonts w:ascii="Roboto Condensed" w:hAnsi="Roboto Condensed"/>
                <w:u w:val="single"/>
              </w:rPr>
              <w:t xml:space="preserve">    </w:t>
            </w:r>
          </w:p>
        </w:tc>
        <w:tc>
          <w:tcPr>
            <w:tcW w:w="2064" w:type="pct"/>
            <w:gridSpan w:val="3"/>
          </w:tcPr>
          <w:p w14:paraId="754A043C" w14:textId="77777777" w:rsidR="00BA68A3" w:rsidRPr="00BA68A3" w:rsidRDefault="00BA68A3" w:rsidP="005D1ADF">
            <w:pPr>
              <w:pStyle w:val="TableParagraph"/>
              <w:spacing w:line="251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CPF:</w:t>
            </w:r>
          </w:p>
        </w:tc>
        <w:tc>
          <w:tcPr>
            <w:tcW w:w="794" w:type="pct"/>
            <w:vMerge/>
          </w:tcPr>
          <w:p w14:paraId="339157DA" w14:textId="77777777" w:rsidR="00BA68A3" w:rsidRPr="00BA68A3" w:rsidRDefault="00BA68A3" w:rsidP="00F059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BA68A3" w:rsidRPr="00BA68A3" w14:paraId="4095D744" w14:textId="77777777" w:rsidTr="00054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pct"/>
            <w:gridSpan w:val="4"/>
          </w:tcPr>
          <w:p w14:paraId="6C3872C5" w14:textId="77777777" w:rsidR="00BA68A3" w:rsidRPr="00BA68A3" w:rsidRDefault="00BA68A3" w:rsidP="005D1ADF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Naturalidade:</w:t>
            </w:r>
          </w:p>
        </w:tc>
        <w:tc>
          <w:tcPr>
            <w:tcW w:w="611" w:type="pct"/>
          </w:tcPr>
          <w:p w14:paraId="4C97F29E" w14:textId="77777777" w:rsidR="00BA68A3" w:rsidRPr="00BA68A3" w:rsidRDefault="00BA68A3" w:rsidP="00F05925">
            <w:pPr>
              <w:pStyle w:val="TableParagraph"/>
              <w:spacing w:line="251" w:lineRule="exact"/>
              <w:ind w:left="10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UF:</w:t>
            </w:r>
          </w:p>
        </w:tc>
        <w:tc>
          <w:tcPr>
            <w:tcW w:w="794" w:type="pct"/>
            <w:vMerge/>
          </w:tcPr>
          <w:p w14:paraId="7C436565" w14:textId="77777777" w:rsidR="00BA68A3" w:rsidRPr="00BA68A3" w:rsidRDefault="00BA68A3" w:rsidP="00F059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BA68A3" w:rsidRPr="00BA68A3" w14:paraId="144D0ECD" w14:textId="77777777" w:rsidTr="00A3099F">
        <w:trPr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pct"/>
            <w:vAlign w:val="center"/>
          </w:tcPr>
          <w:p w14:paraId="4F70240B" w14:textId="77777777" w:rsidR="00BA68A3" w:rsidRPr="00BA68A3" w:rsidRDefault="00BA68A3" w:rsidP="005D1ADF">
            <w:pPr>
              <w:pStyle w:val="TableParagraph"/>
              <w:spacing w:before="1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RG:</w:t>
            </w:r>
          </w:p>
        </w:tc>
        <w:tc>
          <w:tcPr>
            <w:tcW w:w="1222" w:type="pct"/>
            <w:gridSpan w:val="2"/>
            <w:vAlign w:val="center"/>
          </w:tcPr>
          <w:p w14:paraId="1C2399C2" w14:textId="77777777" w:rsidR="00BA68A3" w:rsidRPr="00BA68A3" w:rsidRDefault="00BA68A3" w:rsidP="005D1ADF">
            <w:pPr>
              <w:pStyle w:val="TableParagraph"/>
              <w:spacing w:before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Órgão Emissor:</w:t>
            </w:r>
          </w:p>
        </w:tc>
        <w:tc>
          <w:tcPr>
            <w:tcW w:w="2068" w:type="pct"/>
            <w:gridSpan w:val="3"/>
            <w:vAlign w:val="center"/>
          </w:tcPr>
          <w:p w14:paraId="344D4B43" w14:textId="059FC928" w:rsidR="00BA68A3" w:rsidRPr="00BA68A3" w:rsidRDefault="00BA68A3" w:rsidP="005D1ADF">
            <w:pPr>
              <w:pStyle w:val="TableParagraph"/>
              <w:spacing w:before="1" w:line="252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Data de emissão:</w:t>
            </w:r>
            <w:r w:rsidR="00A3099F">
              <w:rPr>
                <w:rFonts w:ascii="Roboto Condensed" w:hAnsi="Roboto Condensed"/>
              </w:rPr>
              <w:t xml:space="preserve"> </w:t>
            </w:r>
            <w:r w:rsidRPr="00BA68A3">
              <w:rPr>
                <w:rFonts w:ascii="Roboto Condensed" w:hAnsi="Roboto Condensed"/>
                <w:u w:val="single"/>
              </w:rPr>
              <w:tab/>
            </w:r>
            <w:r w:rsidRPr="00BA68A3">
              <w:rPr>
                <w:rFonts w:ascii="Roboto Condensed" w:hAnsi="Roboto Condensed"/>
              </w:rPr>
              <w:t>/</w:t>
            </w:r>
            <w:r w:rsidRPr="00BA68A3">
              <w:rPr>
                <w:rFonts w:ascii="Roboto Condensed" w:hAnsi="Roboto Condensed"/>
                <w:u w:val="single"/>
              </w:rPr>
              <w:t xml:space="preserve"> </w:t>
            </w:r>
            <w:r w:rsidRPr="00BA68A3">
              <w:rPr>
                <w:rFonts w:ascii="Roboto Condensed" w:hAnsi="Roboto Condensed"/>
                <w:u w:val="single"/>
              </w:rPr>
              <w:tab/>
            </w:r>
            <w:r w:rsidRPr="00BA68A3">
              <w:rPr>
                <w:rFonts w:ascii="Roboto Condensed" w:hAnsi="Roboto Condensed"/>
              </w:rPr>
              <w:t>/</w:t>
            </w:r>
            <w:r w:rsidRPr="00BA68A3">
              <w:rPr>
                <w:rFonts w:ascii="Roboto Condensed" w:hAnsi="Roboto Condensed"/>
                <w:u w:val="single"/>
              </w:rPr>
              <w:tab/>
            </w:r>
          </w:p>
        </w:tc>
      </w:tr>
    </w:tbl>
    <w:p w14:paraId="17445AF8" w14:textId="77777777" w:rsidR="000C7A86" w:rsidRDefault="000C7A86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  <w:sz w:val="36"/>
          <w:szCs w:val="36"/>
        </w:rPr>
      </w:pPr>
    </w:p>
    <w:tbl>
      <w:tblPr>
        <w:tblStyle w:val="GridTable4Accent1"/>
        <w:tblW w:w="5000" w:type="pct"/>
        <w:tblLook w:val="04A0" w:firstRow="1" w:lastRow="0" w:firstColumn="1" w:lastColumn="0" w:noHBand="0" w:noVBand="1"/>
      </w:tblPr>
      <w:tblGrid>
        <w:gridCol w:w="2933"/>
        <w:gridCol w:w="2430"/>
        <w:gridCol w:w="1280"/>
        <w:gridCol w:w="2395"/>
        <w:gridCol w:w="1268"/>
      </w:tblGrid>
      <w:tr w:rsidR="00F07457" w:rsidRPr="00F07457" w14:paraId="529C4D7B" w14:textId="77777777" w:rsidTr="000543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7AD82F52" w14:textId="77777777" w:rsidR="00F07457" w:rsidRPr="00F07457" w:rsidRDefault="00F07457" w:rsidP="002F4C5D">
            <w:pPr>
              <w:pStyle w:val="TableParagraph"/>
              <w:spacing w:line="250" w:lineRule="exact"/>
              <w:ind w:left="3729"/>
              <w:jc w:val="both"/>
              <w:rPr>
                <w:rFonts w:ascii="Roboto Condensed" w:hAnsi="Roboto Condensed"/>
                <w:b w:val="0"/>
              </w:rPr>
            </w:pPr>
            <w:r w:rsidRPr="00F07457">
              <w:rPr>
                <w:rFonts w:ascii="Roboto Condensed" w:hAnsi="Roboto Condensed"/>
              </w:rPr>
              <w:t>2. ENDEREÇO</w:t>
            </w:r>
          </w:p>
        </w:tc>
      </w:tr>
      <w:tr w:rsidR="00F07457" w:rsidRPr="00F07457" w14:paraId="7E86A296" w14:textId="77777777" w:rsidTr="00054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pct"/>
            <w:gridSpan w:val="3"/>
          </w:tcPr>
          <w:p w14:paraId="515548B7" w14:textId="77777777" w:rsidR="00F07457" w:rsidRPr="00F07457" w:rsidRDefault="00F07457" w:rsidP="005D1ADF">
            <w:pPr>
              <w:pStyle w:val="TableParagraph"/>
              <w:spacing w:before="1"/>
              <w:jc w:val="both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Logradouro:</w:t>
            </w:r>
          </w:p>
        </w:tc>
        <w:tc>
          <w:tcPr>
            <w:tcW w:w="1777" w:type="pct"/>
            <w:gridSpan w:val="2"/>
          </w:tcPr>
          <w:p w14:paraId="4FD376F0" w14:textId="77777777" w:rsidR="00F07457" w:rsidRPr="00F07457" w:rsidRDefault="00F07457" w:rsidP="005D1ADF">
            <w:pPr>
              <w:pStyle w:val="TableParagraph"/>
              <w:spacing w:before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Bairro:</w:t>
            </w:r>
          </w:p>
        </w:tc>
      </w:tr>
      <w:tr w:rsidR="00F07457" w:rsidRPr="00F07457" w14:paraId="5CC95D28" w14:textId="77777777" w:rsidTr="005D1ADF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</w:tcPr>
          <w:p w14:paraId="0E1846B0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CEP:</w:t>
            </w:r>
          </w:p>
        </w:tc>
        <w:tc>
          <w:tcPr>
            <w:tcW w:w="2962" w:type="pct"/>
            <w:gridSpan w:val="3"/>
          </w:tcPr>
          <w:p w14:paraId="545C7A85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Município:</w:t>
            </w:r>
          </w:p>
        </w:tc>
        <w:tc>
          <w:tcPr>
            <w:tcW w:w="615" w:type="pct"/>
          </w:tcPr>
          <w:p w14:paraId="7AD51D13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UF:</w:t>
            </w:r>
          </w:p>
        </w:tc>
      </w:tr>
      <w:tr w:rsidR="00F07457" w:rsidRPr="00F07457" w14:paraId="2F9BFAA3" w14:textId="77777777" w:rsidTr="00054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2" w:type="pct"/>
            <w:gridSpan w:val="2"/>
          </w:tcPr>
          <w:p w14:paraId="3407C018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FONES:</w:t>
            </w:r>
          </w:p>
        </w:tc>
        <w:tc>
          <w:tcPr>
            <w:tcW w:w="2398" w:type="pct"/>
            <w:gridSpan w:val="3"/>
          </w:tcPr>
          <w:p w14:paraId="28611629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E-mail:</w:t>
            </w:r>
          </w:p>
        </w:tc>
      </w:tr>
    </w:tbl>
    <w:p w14:paraId="42FCD34A" w14:textId="77777777" w:rsidR="000C7A86" w:rsidRDefault="000C7A86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  <w:sz w:val="36"/>
          <w:szCs w:val="36"/>
        </w:rPr>
      </w:pPr>
    </w:p>
    <w:tbl>
      <w:tblPr>
        <w:tblStyle w:val="GridTable4Accent1"/>
        <w:tblW w:w="5000" w:type="pct"/>
        <w:tblLook w:val="04A0" w:firstRow="1" w:lastRow="0" w:firstColumn="1" w:lastColumn="0" w:noHBand="0" w:noVBand="1"/>
      </w:tblPr>
      <w:tblGrid>
        <w:gridCol w:w="1525"/>
        <w:gridCol w:w="4108"/>
        <w:gridCol w:w="715"/>
        <w:gridCol w:w="2688"/>
        <w:gridCol w:w="1270"/>
      </w:tblGrid>
      <w:tr w:rsidR="00AF6674" w:rsidRPr="00AF6674" w14:paraId="63065B52" w14:textId="77777777" w:rsidTr="000543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30AFCADD" w14:textId="77777777" w:rsidR="001B2361" w:rsidRPr="00AF6674" w:rsidRDefault="001B2361" w:rsidP="00F05925">
            <w:pPr>
              <w:pStyle w:val="TableParagraph"/>
              <w:spacing w:line="250" w:lineRule="exact"/>
              <w:ind w:left="3372"/>
              <w:jc w:val="both"/>
              <w:rPr>
                <w:rFonts w:ascii="Roboto Condensed" w:hAnsi="Roboto Condensed"/>
                <w:b w:val="0"/>
              </w:rPr>
            </w:pPr>
            <w:r w:rsidRPr="00AF6674">
              <w:rPr>
                <w:rFonts w:ascii="Roboto Condensed" w:hAnsi="Roboto Condensed"/>
              </w:rPr>
              <w:t>3. FORMAÇÃO ACADÊMICA</w:t>
            </w:r>
          </w:p>
        </w:tc>
      </w:tr>
      <w:tr w:rsidR="001B2361" w:rsidRPr="001B2361" w14:paraId="0497D7D9" w14:textId="77777777" w:rsidTr="005D1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vAlign w:val="center"/>
          </w:tcPr>
          <w:p w14:paraId="44D438BA" w14:textId="77777777" w:rsidR="001B2361" w:rsidRPr="001B2361" w:rsidRDefault="001B2361" w:rsidP="005D1ADF">
            <w:pPr>
              <w:pStyle w:val="TableParagraph"/>
              <w:spacing w:before="182"/>
              <w:jc w:val="center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Graduação</w:t>
            </w:r>
          </w:p>
        </w:tc>
        <w:tc>
          <w:tcPr>
            <w:tcW w:w="4260" w:type="pct"/>
            <w:gridSpan w:val="4"/>
          </w:tcPr>
          <w:p w14:paraId="1C911323" w14:textId="77777777" w:rsidR="001B2361" w:rsidRPr="001B2361" w:rsidRDefault="001B2361" w:rsidP="005D1ADF">
            <w:pPr>
              <w:pStyle w:val="TableParagraph"/>
              <w:spacing w:line="25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Nome do Curso:</w:t>
            </w:r>
          </w:p>
        </w:tc>
      </w:tr>
      <w:tr w:rsidR="001B2361" w:rsidRPr="001B2361" w14:paraId="22D81DE9" w14:textId="77777777" w:rsidTr="005D1ADF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04040CD" w14:textId="77777777" w:rsidR="001B2361" w:rsidRPr="001B2361" w:rsidRDefault="001B2361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  <w:tc>
          <w:tcPr>
            <w:tcW w:w="4260" w:type="pct"/>
            <w:gridSpan w:val="4"/>
          </w:tcPr>
          <w:p w14:paraId="4C02CF50" w14:textId="77777777" w:rsidR="001B2361" w:rsidRPr="001B2361" w:rsidRDefault="001B2361" w:rsidP="005D1ADF">
            <w:pPr>
              <w:pStyle w:val="TableParagraph"/>
              <w:spacing w:line="25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Instituição:</w:t>
            </w:r>
          </w:p>
        </w:tc>
      </w:tr>
      <w:tr w:rsidR="001B2361" w:rsidRPr="001B2361" w14:paraId="2B4C8BE2" w14:textId="77777777" w:rsidTr="005D1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800320F" w14:textId="77777777" w:rsidR="001B2361" w:rsidRPr="001B2361" w:rsidRDefault="001B2361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  <w:tc>
          <w:tcPr>
            <w:tcW w:w="1993" w:type="pct"/>
          </w:tcPr>
          <w:p w14:paraId="1A8D4F0E" w14:textId="77777777" w:rsidR="001B2361" w:rsidRPr="001B2361" w:rsidRDefault="001B2361" w:rsidP="005D1ADF">
            <w:pPr>
              <w:pStyle w:val="TableParagraph"/>
              <w:spacing w:line="249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Média Geral (Histórico):</w:t>
            </w:r>
          </w:p>
        </w:tc>
        <w:tc>
          <w:tcPr>
            <w:tcW w:w="1651" w:type="pct"/>
            <w:gridSpan w:val="2"/>
          </w:tcPr>
          <w:p w14:paraId="3A1E8B40" w14:textId="77777777" w:rsidR="001B2361" w:rsidRPr="001B2361" w:rsidRDefault="001B2361" w:rsidP="005D1ADF">
            <w:pPr>
              <w:pStyle w:val="TableParagraph"/>
              <w:spacing w:line="249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Município:</w:t>
            </w:r>
          </w:p>
        </w:tc>
        <w:tc>
          <w:tcPr>
            <w:tcW w:w="615" w:type="pct"/>
          </w:tcPr>
          <w:p w14:paraId="40D0F4CF" w14:textId="77777777" w:rsidR="001B2361" w:rsidRPr="001B2361" w:rsidRDefault="001B2361" w:rsidP="005D1ADF">
            <w:pPr>
              <w:pStyle w:val="TableParagraph"/>
              <w:spacing w:line="249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UF:</w:t>
            </w:r>
          </w:p>
        </w:tc>
      </w:tr>
      <w:tr w:rsidR="001B2361" w:rsidRPr="001B2361" w14:paraId="26E79568" w14:textId="77777777" w:rsidTr="005D1AD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29F190C" w14:textId="77777777" w:rsidR="001B2361" w:rsidRPr="001B2361" w:rsidRDefault="001B2361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  <w:tc>
          <w:tcPr>
            <w:tcW w:w="2340" w:type="pct"/>
            <w:gridSpan w:val="2"/>
          </w:tcPr>
          <w:p w14:paraId="1C90A0D3" w14:textId="77777777" w:rsidR="001B2361" w:rsidRPr="001B2361" w:rsidRDefault="001B2361" w:rsidP="005D1ADF">
            <w:pPr>
              <w:pStyle w:val="TableParagraph"/>
              <w:spacing w:line="252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Início (mm/aa):</w:t>
            </w:r>
          </w:p>
        </w:tc>
        <w:tc>
          <w:tcPr>
            <w:tcW w:w="1919" w:type="pct"/>
            <w:gridSpan w:val="2"/>
          </w:tcPr>
          <w:p w14:paraId="737692B8" w14:textId="77777777" w:rsidR="001B2361" w:rsidRPr="001B2361" w:rsidRDefault="001B2361" w:rsidP="005D1ADF">
            <w:pPr>
              <w:pStyle w:val="TableParagraph"/>
              <w:spacing w:line="252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Término (mm/aa):</w:t>
            </w:r>
          </w:p>
        </w:tc>
      </w:tr>
    </w:tbl>
    <w:p w14:paraId="1D5B744D" w14:textId="77777777" w:rsidR="001B2361" w:rsidRDefault="001B2361" w:rsidP="001B2361">
      <w:pPr>
        <w:pStyle w:val="Corpodetexto"/>
        <w:jc w:val="both"/>
        <w:rPr>
          <w:rFonts w:ascii="Roboto Condensed" w:hAnsi="Roboto Condensed"/>
          <w:b w:val="0"/>
          <w:sz w:val="20"/>
        </w:rPr>
      </w:pPr>
    </w:p>
    <w:p w14:paraId="6CE3A3D7" w14:textId="77777777" w:rsidR="00B251E9" w:rsidRPr="001B2361" w:rsidRDefault="00B251E9" w:rsidP="001B2361">
      <w:pPr>
        <w:pStyle w:val="Corpodetexto"/>
        <w:jc w:val="both"/>
        <w:rPr>
          <w:rFonts w:ascii="Roboto Condensed" w:hAnsi="Roboto Condensed"/>
          <w:b w:val="0"/>
          <w:sz w:val="20"/>
        </w:rPr>
      </w:pPr>
    </w:p>
    <w:tbl>
      <w:tblPr>
        <w:tblStyle w:val="GridTable4Accent1"/>
        <w:tblW w:w="5000" w:type="pct"/>
        <w:tblLook w:val="04A0" w:firstRow="1" w:lastRow="0" w:firstColumn="1" w:lastColumn="0" w:noHBand="0" w:noVBand="1"/>
      </w:tblPr>
      <w:tblGrid>
        <w:gridCol w:w="674"/>
        <w:gridCol w:w="9632"/>
      </w:tblGrid>
      <w:tr w:rsidR="008A0246" w:rsidRPr="008A0246" w14:paraId="410C930F" w14:textId="77777777" w:rsidTr="000543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3CE1E4A0" w14:textId="0329B50F" w:rsidR="008A0246" w:rsidRPr="008A0246" w:rsidRDefault="00B251E9" w:rsidP="005648B1">
            <w:pPr>
              <w:pStyle w:val="TableParagraph"/>
              <w:spacing w:before="23"/>
              <w:ind w:left="172"/>
              <w:jc w:val="center"/>
              <w:rPr>
                <w:rFonts w:ascii="Roboto Condensed" w:hAnsi="Roboto Condensed"/>
              </w:rPr>
            </w:pPr>
            <w:r>
              <w:rPr>
                <w:rFonts w:ascii="Roboto Condensed" w:hAnsi="Roboto Condensed"/>
              </w:rPr>
              <w:t>4</w:t>
            </w:r>
            <w:r w:rsidR="008A0246" w:rsidRPr="008A0246">
              <w:rPr>
                <w:rFonts w:ascii="Roboto Condensed" w:hAnsi="Roboto Condensed"/>
              </w:rPr>
              <w:t xml:space="preserve">. CATEGORIA NA QUAL O(A) CANDIDATO(A) SE ENQUADRA, DE ACORDO COM O EDITAL PROPPG </w:t>
            </w:r>
            <w:r w:rsidR="005648B1">
              <w:rPr>
                <w:rFonts w:ascii="Roboto Condensed" w:hAnsi="Roboto Condensed"/>
              </w:rPr>
              <w:t>52</w:t>
            </w:r>
            <w:r w:rsidR="008A0246" w:rsidRPr="008A0246">
              <w:rPr>
                <w:rFonts w:ascii="Roboto Condensed" w:hAnsi="Roboto Condensed"/>
              </w:rPr>
              <w:t>/202</w:t>
            </w:r>
            <w:r w:rsidR="005648B1">
              <w:rPr>
                <w:rFonts w:ascii="Roboto Condensed" w:hAnsi="Roboto Condensed"/>
              </w:rPr>
              <w:t>3</w:t>
            </w:r>
          </w:p>
        </w:tc>
      </w:tr>
      <w:tr w:rsidR="008A0246" w:rsidRPr="008A0246" w14:paraId="314619AC" w14:textId="77777777" w:rsidTr="00864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" w:type="pct"/>
          </w:tcPr>
          <w:p w14:paraId="7A770825" w14:textId="77777777" w:rsidR="008A0246" w:rsidRPr="008A0246" w:rsidRDefault="008A0246" w:rsidP="00F05925">
            <w:pPr>
              <w:pStyle w:val="TableParagraph"/>
              <w:jc w:val="both"/>
              <w:rPr>
                <w:rFonts w:ascii="Roboto Condensed" w:hAnsi="Roboto Condensed"/>
                <w:sz w:val="20"/>
              </w:rPr>
            </w:pPr>
          </w:p>
        </w:tc>
        <w:tc>
          <w:tcPr>
            <w:tcW w:w="4673" w:type="pct"/>
          </w:tcPr>
          <w:p w14:paraId="43806F99" w14:textId="70E7BECA" w:rsidR="008A0246" w:rsidRPr="008A0246" w:rsidRDefault="008A0246" w:rsidP="00864CCD">
            <w:pPr>
              <w:pStyle w:val="TableParagraph"/>
              <w:spacing w:before="2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8A0246">
              <w:rPr>
                <w:rFonts w:ascii="Roboto Condensed" w:hAnsi="Roboto Condensed"/>
              </w:rPr>
              <w:t>Candidato (a) sem vínculo empregatício</w:t>
            </w:r>
          </w:p>
        </w:tc>
      </w:tr>
      <w:tr w:rsidR="008A0246" w:rsidRPr="008A0246" w14:paraId="5623FEDA" w14:textId="77777777" w:rsidTr="00864CC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" w:type="pct"/>
          </w:tcPr>
          <w:p w14:paraId="61578884" w14:textId="77777777" w:rsidR="008A0246" w:rsidRPr="008A0246" w:rsidRDefault="008A0246" w:rsidP="00F05925">
            <w:pPr>
              <w:pStyle w:val="TableParagraph"/>
              <w:jc w:val="both"/>
              <w:rPr>
                <w:rFonts w:ascii="Roboto Condensed" w:hAnsi="Roboto Condensed"/>
                <w:sz w:val="20"/>
              </w:rPr>
            </w:pPr>
          </w:p>
        </w:tc>
        <w:tc>
          <w:tcPr>
            <w:tcW w:w="4673" w:type="pct"/>
          </w:tcPr>
          <w:p w14:paraId="761D1E65" w14:textId="4B9689BE" w:rsidR="008A0246" w:rsidRPr="008A0246" w:rsidRDefault="008A0246" w:rsidP="00864CCD">
            <w:pPr>
              <w:pStyle w:val="TableParagraph"/>
              <w:spacing w:before="2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8A0246">
              <w:rPr>
                <w:rFonts w:ascii="Roboto Condensed" w:hAnsi="Roboto Condensed"/>
              </w:rPr>
              <w:t>Candidato (a) com vínculo empregatício externo à UFERSA, com liberação do empregador para cursar o mestrado no PPGPA/UFERSA</w:t>
            </w:r>
          </w:p>
        </w:tc>
      </w:tr>
      <w:tr w:rsidR="008A0246" w:rsidRPr="008A0246" w14:paraId="04131DEE" w14:textId="77777777" w:rsidTr="00864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" w:type="pct"/>
          </w:tcPr>
          <w:p w14:paraId="4738FDAF" w14:textId="77777777" w:rsidR="008A0246" w:rsidRPr="008A0246" w:rsidRDefault="008A0246" w:rsidP="008A0246">
            <w:pPr>
              <w:pStyle w:val="TableParagraph"/>
              <w:jc w:val="both"/>
              <w:rPr>
                <w:rFonts w:ascii="Roboto Condensed" w:hAnsi="Roboto Condensed"/>
                <w:sz w:val="20"/>
              </w:rPr>
            </w:pPr>
          </w:p>
        </w:tc>
        <w:tc>
          <w:tcPr>
            <w:tcW w:w="4673" w:type="pct"/>
          </w:tcPr>
          <w:p w14:paraId="7068EB2D" w14:textId="42AA1730" w:rsidR="008A0246" w:rsidRPr="008A0246" w:rsidRDefault="008A0246" w:rsidP="00864CCD">
            <w:pPr>
              <w:pStyle w:val="TableParagraph"/>
              <w:spacing w:before="2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8A0246">
              <w:rPr>
                <w:rFonts w:ascii="Roboto Condensed" w:hAnsi="Roboto Condensed"/>
              </w:rPr>
              <w:t>Candidato (a) com vínculo empregatício efetivo com a UFERSA</w:t>
            </w:r>
          </w:p>
        </w:tc>
      </w:tr>
    </w:tbl>
    <w:p w14:paraId="2F4D342A" w14:textId="77777777" w:rsidR="000C7A86" w:rsidRDefault="000C7A86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  <w:sz w:val="36"/>
          <w:szCs w:val="36"/>
        </w:rPr>
      </w:pPr>
    </w:p>
    <w:p w14:paraId="335785DD" w14:textId="77777777" w:rsidR="000C7A86" w:rsidRPr="0039424A" w:rsidRDefault="000C7A86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  <w:sz w:val="36"/>
          <w:szCs w:val="36"/>
        </w:rPr>
      </w:pPr>
    </w:p>
    <w:p w14:paraId="0C1A57EC" w14:textId="77777777" w:rsidR="0039424A" w:rsidRDefault="0039424A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7607867A" w14:textId="77777777" w:rsidR="00B251E9" w:rsidRDefault="00B251E9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49C2D55E" w14:textId="77777777" w:rsidR="00B251E9" w:rsidRDefault="00B251E9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tbl>
      <w:tblPr>
        <w:tblStyle w:val="GridTable4Accent1"/>
        <w:tblW w:w="5000" w:type="pct"/>
        <w:tblLook w:val="04A0" w:firstRow="1" w:lastRow="0" w:firstColumn="1" w:lastColumn="0" w:noHBand="0" w:noVBand="1"/>
      </w:tblPr>
      <w:tblGrid>
        <w:gridCol w:w="2803"/>
        <w:gridCol w:w="1841"/>
        <w:gridCol w:w="1418"/>
        <w:gridCol w:w="1416"/>
        <w:gridCol w:w="1134"/>
        <w:gridCol w:w="1694"/>
      </w:tblGrid>
      <w:tr w:rsidR="00552256" w:rsidRPr="00552256" w14:paraId="68A2007B" w14:textId="77777777" w:rsidTr="000543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4379F7A7" w14:textId="467EC6E0" w:rsidR="00552256" w:rsidRPr="00552256" w:rsidRDefault="0041343B" w:rsidP="00F05925">
            <w:pPr>
              <w:pStyle w:val="TableParagraph"/>
              <w:spacing w:line="250" w:lineRule="exact"/>
              <w:ind w:left="3345"/>
              <w:jc w:val="both"/>
              <w:rPr>
                <w:rFonts w:ascii="Roboto Condensed" w:hAnsi="Roboto Condensed"/>
                <w:b w:val="0"/>
              </w:rPr>
            </w:pPr>
            <w:r>
              <w:rPr>
                <w:rFonts w:ascii="Roboto Condensed" w:hAnsi="Roboto Condensed"/>
              </w:rPr>
              <w:t>5</w:t>
            </w:r>
            <w:r w:rsidR="00552256" w:rsidRPr="00552256">
              <w:rPr>
                <w:rFonts w:ascii="Roboto Condensed" w:hAnsi="Roboto Condensed"/>
              </w:rPr>
              <w:t>. ATUAÇÃO PROFISSIONAL</w:t>
            </w:r>
          </w:p>
          <w:p w14:paraId="391EAB64" w14:textId="13F3359D" w:rsidR="00552256" w:rsidRPr="00552256" w:rsidRDefault="00552256" w:rsidP="00F05925">
            <w:pPr>
              <w:pStyle w:val="TableParagraph"/>
              <w:spacing w:before="1"/>
              <w:ind w:left="918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(Indique, começando pela mais recente ou atual, suas três últimas atividades profissionais</w:t>
            </w:r>
            <w:r w:rsidR="00137830">
              <w:rPr>
                <w:rFonts w:ascii="Roboto Condensed" w:hAnsi="Roboto Condensed"/>
              </w:rPr>
              <w:t>)</w:t>
            </w:r>
          </w:p>
        </w:tc>
      </w:tr>
      <w:tr w:rsidR="00552256" w:rsidRPr="00552256" w14:paraId="391F2816" w14:textId="77777777" w:rsidTr="00864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  <w:vMerge w:val="restart"/>
            <w:vAlign w:val="center"/>
          </w:tcPr>
          <w:p w14:paraId="7154EC0E" w14:textId="77777777" w:rsidR="00552256" w:rsidRPr="00552256" w:rsidRDefault="00552256" w:rsidP="00A3099F">
            <w:pPr>
              <w:pStyle w:val="TableParagraph"/>
              <w:ind w:right="-109"/>
              <w:jc w:val="center"/>
              <w:rPr>
                <w:rFonts w:ascii="Roboto Condensed" w:hAnsi="Roboto Condensed"/>
                <w:b w:val="0"/>
              </w:rPr>
            </w:pPr>
            <w:r w:rsidRPr="00552256">
              <w:rPr>
                <w:rFonts w:ascii="Roboto Condensed" w:hAnsi="Roboto Condensed"/>
              </w:rPr>
              <w:t>Instituição</w:t>
            </w:r>
          </w:p>
        </w:tc>
        <w:tc>
          <w:tcPr>
            <w:tcW w:w="1375" w:type="pct"/>
            <w:gridSpan w:val="2"/>
            <w:vAlign w:val="center"/>
          </w:tcPr>
          <w:p w14:paraId="61F0CC85" w14:textId="77777777" w:rsidR="00552256" w:rsidRPr="00552256" w:rsidRDefault="00552256" w:rsidP="0011149B">
            <w:pPr>
              <w:pStyle w:val="TableParagraph"/>
              <w:spacing w:line="25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</w:rPr>
            </w:pPr>
            <w:r w:rsidRPr="00552256">
              <w:rPr>
                <w:rFonts w:ascii="Roboto Condensed" w:hAnsi="Roboto Condensed"/>
                <w:b/>
              </w:rPr>
              <w:t>Período</w:t>
            </w:r>
          </w:p>
        </w:tc>
        <w:tc>
          <w:tcPr>
            <w:tcW w:w="1372" w:type="pct"/>
            <w:gridSpan w:val="2"/>
            <w:vMerge w:val="restart"/>
            <w:vAlign w:val="center"/>
          </w:tcPr>
          <w:p w14:paraId="0A1D8775" w14:textId="77777777" w:rsidR="00864CCD" w:rsidRDefault="00552256" w:rsidP="00600BAF">
            <w:pPr>
              <w:pStyle w:val="TableParagraph"/>
              <w:ind w:right="2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</w:rPr>
            </w:pPr>
            <w:r w:rsidRPr="00552256">
              <w:rPr>
                <w:rFonts w:ascii="Roboto Condensed" w:hAnsi="Roboto Condensed"/>
                <w:b/>
              </w:rPr>
              <w:t>Tipo de atividade</w:t>
            </w:r>
            <w:r w:rsidR="00A3099F">
              <w:rPr>
                <w:rFonts w:ascii="Roboto Condensed" w:hAnsi="Roboto Condensed"/>
                <w:b/>
              </w:rPr>
              <w:t xml:space="preserve"> </w:t>
            </w:r>
          </w:p>
          <w:p w14:paraId="052D6242" w14:textId="47DD2692" w:rsidR="00552256" w:rsidRPr="00A3099F" w:rsidRDefault="00552256" w:rsidP="00600BAF">
            <w:pPr>
              <w:pStyle w:val="TableParagraph"/>
              <w:ind w:right="2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</w:rPr>
            </w:pPr>
            <w:r w:rsidRPr="00552256">
              <w:rPr>
                <w:rFonts w:ascii="Roboto Condensed" w:hAnsi="Roboto Condensed"/>
              </w:rPr>
              <w:t>(Docência</w:t>
            </w:r>
            <w:r w:rsidR="00BA6B4D">
              <w:rPr>
                <w:rFonts w:ascii="Roboto Condensed" w:hAnsi="Roboto Condensed"/>
              </w:rPr>
              <w:t>)</w:t>
            </w:r>
          </w:p>
        </w:tc>
      </w:tr>
      <w:tr w:rsidR="00552256" w:rsidRPr="00552256" w14:paraId="511A9888" w14:textId="77777777" w:rsidTr="00864CCD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  <w:vMerge/>
          </w:tcPr>
          <w:p w14:paraId="7B51B0FA" w14:textId="77777777" w:rsidR="00552256" w:rsidRPr="00552256" w:rsidRDefault="00552256" w:rsidP="00F05925">
            <w:pPr>
              <w:jc w:val="both"/>
              <w:rPr>
                <w:rFonts w:ascii="Roboto Condensed" w:hAnsi="Roboto Condensed"/>
                <w:sz w:val="22"/>
                <w:szCs w:val="22"/>
              </w:rPr>
            </w:pPr>
          </w:p>
        </w:tc>
        <w:tc>
          <w:tcPr>
            <w:tcW w:w="688" w:type="pct"/>
            <w:vAlign w:val="center"/>
          </w:tcPr>
          <w:p w14:paraId="68C4A985" w14:textId="3D6CB98E" w:rsidR="00552256" w:rsidRPr="00552256" w:rsidRDefault="00552256" w:rsidP="00A3099F">
            <w:pPr>
              <w:pStyle w:val="TableParagraph"/>
              <w:spacing w:line="205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  <w:b/>
              </w:rPr>
              <w:t>Desde</w:t>
            </w:r>
            <w:r w:rsidR="0011149B">
              <w:rPr>
                <w:rFonts w:ascii="Roboto Condensed" w:hAnsi="Roboto Condensed"/>
                <w:b/>
              </w:rPr>
              <w:t xml:space="preserve"> </w:t>
            </w:r>
            <w:r w:rsidRPr="00552256">
              <w:rPr>
                <w:rFonts w:ascii="Roboto Condensed" w:hAnsi="Roboto Condensed"/>
              </w:rPr>
              <w:t>(mm/aa)</w:t>
            </w:r>
          </w:p>
        </w:tc>
        <w:tc>
          <w:tcPr>
            <w:tcW w:w="687" w:type="pct"/>
            <w:vAlign w:val="center"/>
          </w:tcPr>
          <w:p w14:paraId="5E774217" w14:textId="0B787B00" w:rsidR="00552256" w:rsidRPr="00552256" w:rsidRDefault="00552256" w:rsidP="00A3099F">
            <w:pPr>
              <w:pStyle w:val="TableParagraph"/>
              <w:spacing w:line="205" w:lineRule="exact"/>
              <w:ind w:right="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  <w:b/>
              </w:rPr>
              <w:t>Até</w:t>
            </w:r>
            <w:r w:rsidR="0011149B">
              <w:rPr>
                <w:rFonts w:ascii="Roboto Condensed" w:hAnsi="Roboto Condensed"/>
                <w:b/>
              </w:rPr>
              <w:t xml:space="preserve"> </w:t>
            </w:r>
            <w:r w:rsidRPr="00552256">
              <w:rPr>
                <w:rFonts w:ascii="Roboto Condensed" w:hAnsi="Roboto Condensed"/>
              </w:rPr>
              <w:t>(mm/aa)</w:t>
            </w:r>
          </w:p>
        </w:tc>
        <w:tc>
          <w:tcPr>
            <w:tcW w:w="1372" w:type="pct"/>
            <w:gridSpan w:val="2"/>
            <w:vMerge/>
          </w:tcPr>
          <w:p w14:paraId="202F4945" w14:textId="77777777" w:rsidR="00552256" w:rsidRPr="00552256" w:rsidRDefault="00552256" w:rsidP="00F059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2"/>
                <w:szCs w:val="22"/>
              </w:rPr>
            </w:pPr>
          </w:p>
        </w:tc>
      </w:tr>
      <w:tr w:rsidR="00A3099F" w:rsidRPr="00552256" w14:paraId="3FC64976" w14:textId="77777777" w:rsidTr="00864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</w:tcPr>
          <w:p w14:paraId="045A89A7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688" w:type="pct"/>
          </w:tcPr>
          <w:p w14:paraId="205F82E4" w14:textId="77777777" w:rsidR="00552256" w:rsidRPr="00552256" w:rsidRDefault="00552256" w:rsidP="00F05925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687" w:type="pct"/>
          </w:tcPr>
          <w:p w14:paraId="0B2D39A7" w14:textId="77777777" w:rsidR="00552256" w:rsidRPr="00552256" w:rsidRDefault="00552256" w:rsidP="00F05925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372" w:type="pct"/>
            <w:gridSpan w:val="2"/>
          </w:tcPr>
          <w:p w14:paraId="61096075" w14:textId="77777777" w:rsidR="00552256" w:rsidRPr="00552256" w:rsidRDefault="00552256" w:rsidP="00F05925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</w:tr>
      <w:tr w:rsidR="00552256" w:rsidRPr="00552256" w14:paraId="4E65B475" w14:textId="77777777" w:rsidTr="00864CCD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</w:tcPr>
          <w:p w14:paraId="34FD0F5B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688" w:type="pct"/>
          </w:tcPr>
          <w:p w14:paraId="6B42E794" w14:textId="77777777" w:rsidR="00552256" w:rsidRPr="00552256" w:rsidRDefault="00552256" w:rsidP="00F05925">
            <w:pPr>
              <w:pStyle w:val="TableParagraph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687" w:type="pct"/>
          </w:tcPr>
          <w:p w14:paraId="00BB0A96" w14:textId="77777777" w:rsidR="00552256" w:rsidRPr="00552256" w:rsidRDefault="00552256" w:rsidP="00F05925">
            <w:pPr>
              <w:pStyle w:val="TableParagraph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372" w:type="pct"/>
            <w:gridSpan w:val="2"/>
          </w:tcPr>
          <w:p w14:paraId="2291CCAC" w14:textId="77777777" w:rsidR="00552256" w:rsidRPr="00552256" w:rsidRDefault="00552256" w:rsidP="00F05925">
            <w:pPr>
              <w:pStyle w:val="TableParagraph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</w:tr>
      <w:tr w:rsidR="00A3099F" w:rsidRPr="00552256" w14:paraId="44681BE9" w14:textId="77777777" w:rsidTr="00864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</w:tcPr>
          <w:p w14:paraId="2EC8C6E8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688" w:type="pct"/>
          </w:tcPr>
          <w:p w14:paraId="67837EB5" w14:textId="77777777" w:rsidR="00552256" w:rsidRPr="00552256" w:rsidRDefault="00552256" w:rsidP="00F05925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687" w:type="pct"/>
          </w:tcPr>
          <w:p w14:paraId="3AA0CA15" w14:textId="77777777" w:rsidR="00552256" w:rsidRPr="00552256" w:rsidRDefault="00552256" w:rsidP="00F05925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372" w:type="pct"/>
            <w:gridSpan w:val="2"/>
          </w:tcPr>
          <w:p w14:paraId="457569C9" w14:textId="77777777" w:rsidR="00552256" w:rsidRPr="00552256" w:rsidRDefault="00552256" w:rsidP="00F05925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</w:tr>
      <w:tr w:rsidR="00552256" w:rsidRPr="00552256" w14:paraId="499CA973" w14:textId="77777777" w:rsidTr="0005439B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690395F4" w14:textId="77777777" w:rsidR="00552256" w:rsidRPr="00552256" w:rsidRDefault="00552256" w:rsidP="00864CCD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Endereço Profissional:</w:t>
            </w:r>
          </w:p>
        </w:tc>
      </w:tr>
      <w:tr w:rsidR="00552256" w:rsidRPr="00552256" w14:paraId="45712EB7" w14:textId="77777777" w:rsidTr="00864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pct"/>
          </w:tcPr>
          <w:p w14:paraId="1A1D8BA1" w14:textId="77777777" w:rsidR="00552256" w:rsidRPr="00552256" w:rsidRDefault="00552256" w:rsidP="00864CCD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CEP:</w:t>
            </w:r>
          </w:p>
        </w:tc>
        <w:tc>
          <w:tcPr>
            <w:tcW w:w="2818" w:type="pct"/>
            <w:gridSpan w:val="4"/>
          </w:tcPr>
          <w:p w14:paraId="7A8253B6" w14:textId="77777777" w:rsidR="00552256" w:rsidRPr="00552256" w:rsidRDefault="00552256" w:rsidP="00864CCD">
            <w:pPr>
              <w:pStyle w:val="TableParagraph"/>
              <w:spacing w:line="251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Município:</w:t>
            </w:r>
          </w:p>
        </w:tc>
        <w:tc>
          <w:tcPr>
            <w:tcW w:w="822" w:type="pct"/>
          </w:tcPr>
          <w:p w14:paraId="74D25E1B" w14:textId="77777777" w:rsidR="00552256" w:rsidRPr="00552256" w:rsidRDefault="00552256" w:rsidP="00864CCD">
            <w:pPr>
              <w:pStyle w:val="TableParagraph"/>
              <w:spacing w:line="251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UF:</w:t>
            </w:r>
          </w:p>
        </w:tc>
      </w:tr>
      <w:tr w:rsidR="00552256" w:rsidRPr="00552256" w14:paraId="5A172EA0" w14:textId="77777777" w:rsidTr="00864CCD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</w:tcPr>
          <w:p w14:paraId="2219F487" w14:textId="77777777" w:rsidR="00552256" w:rsidRPr="00552256" w:rsidRDefault="00552256" w:rsidP="00864CCD">
            <w:pPr>
              <w:pStyle w:val="TableParagraph"/>
              <w:spacing w:line="250" w:lineRule="exact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FONES:</w:t>
            </w:r>
          </w:p>
        </w:tc>
        <w:tc>
          <w:tcPr>
            <w:tcW w:w="2747" w:type="pct"/>
            <w:gridSpan w:val="4"/>
          </w:tcPr>
          <w:p w14:paraId="58C6B4E9" w14:textId="77777777" w:rsidR="00552256" w:rsidRPr="00552256" w:rsidRDefault="00552256" w:rsidP="00864CCD">
            <w:pPr>
              <w:pStyle w:val="TableParagraph"/>
              <w:spacing w:line="25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E-mail:</w:t>
            </w:r>
          </w:p>
        </w:tc>
      </w:tr>
    </w:tbl>
    <w:p w14:paraId="55DF8984" w14:textId="77777777" w:rsidR="00B251E9" w:rsidRDefault="00B251E9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tbl>
      <w:tblPr>
        <w:tblStyle w:val="GridTable4Accent1"/>
        <w:tblW w:w="5000" w:type="pct"/>
        <w:tblLook w:val="04A0" w:firstRow="1" w:lastRow="0" w:firstColumn="1" w:lastColumn="0" w:noHBand="0" w:noVBand="1"/>
      </w:tblPr>
      <w:tblGrid>
        <w:gridCol w:w="10306"/>
      </w:tblGrid>
      <w:tr w:rsidR="0070728D" w:rsidRPr="0070728D" w14:paraId="4DB73CB5" w14:textId="77777777" w:rsidTr="000543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2A20F72D" w14:textId="07989018" w:rsidR="00F00D62" w:rsidRPr="00134219" w:rsidRDefault="0070728D" w:rsidP="0070728D">
            <w:pPr>
              <w:pStyle w:val="TableParagraph"/>
              <w:ind w:left="1070"/>
              <w:rPr>
                <w:rFonts w:ascii="Roboto Condensed" w:hAnsi="Roboto Condensed"/>
                <w:b w:val="0"/>
              </w:rPr>
            </w:pPr>
            <w:r w:rsidRPr="00134219">
              <w:rPr>
                <w:rFonts w:ascii="Roboto Condensed" w:hAnsi="Roboto Condensed"/>
              </w:rPr>
              <w:t xml:space="preserve">6. ÁREA DE ATUAÇÃO </w:t>
            </w:r>
            <w:r w:rsidR="001A4223">
              <w:rPr>
                <w:rFonts w:ascii="Roboto Condensed" w:hAnsi="Roboto Condensed"/>
              </w:rPr>
              <w:t xml:space="preserve">e ORIENTADOR (A) </w:t>
            </w:r>
            <w:r w:rsidRPr="00134219">
              <w:rPr>
                <w:rFonts w:ascii="Roboto Condensed" w:hAnsi="Roboto Condensed"/>
              </w:rPr>
              <w:t>PARA A QUAL O(A) CANDIDATO(A) ESTÁ SE INSCREVENDO</w:t>
            </w:r>
          </w:p>
        </w:tc>
      </w:tr>
      <w:tr w:rsidR="0070728D" w:rsidRPr="00552256" w14:paraId="53F4D082" w14:textId="77777777" w:rsidTr="00054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0EFB2631" w14:textId="77777777" w:rsidR="0070728D" w:rsidRPr="00552256" w:rsidRDefault="0070728D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</w:tr>
    </w:tbl>
    <w:p w14:paraId="18293AE2" w14:textId="77777777" w:rsidR="00F00D62" w:rsidRDefault="00F00D62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tbl>
      <w:tblPr>
        <w:tblStyle w:val="GridTable4Accent1"/>
        <w:tblW w:w="5000" w:type="pct"/>
        <w:tblLook w:val="04A0" w:firstRow="1" w:lastRow="0" w:firstColumn="1" w:lastColumn="0" w:noHBand="0" w:noVBand="1"/>
      </w:tblPr>
      <w:tblGrid>
        <w:gridCol w:w="10306"/>
      </w:tblGrid>
      <w:tr w:rsidR="00813CEC" w:rsidRPr="0070728D" w14:paraId="562329AA" w14:textId="77777777" w:rsidTr="000543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6514078" w14:textId="5CE0A181" w:rsidR="00813CEC" w:rsidRPr="00134219" w:rsidRDefault="00813CEC" w:rsidP="00DA33D4">
            <w:pPr>
              <w:pStyle w:val="TableParagraph"/>
              <w:ind w:left="12"/>
              <w:jc w:val="center"/>
              <w:rPr>
                <w:rFonts w:ascii="Roboto Condensed" w:hAnsi="Roboto Condensed"/>
                <w:b w:val="0"/>
              </w:rPr>
            </w:pPr>
            <w:r w:rsidRPr="00134219">
              <w:rPr>
                <w:rFonts w:ascii="Roboto Condensed" w:hAnsi="Roboto Condensed"/>
              </w:rPr>
              <w:t xml:space="preserve">7. </w:t>
            </w:r>
            <w:r w:rsidR="00DA33D4" w:rsidRPr="00134219">
              <w:rPr>
                <w:rFonts w:ascii="Roboto Condensed" w:hAnsi="Roboto Condensed"/>
              </w:rPr>
              <w:t>TERMO DE CONCORDÂNCIA</w:t>
            </w:r>
          </w:p>
        </w:tc>
      </w:tr>
      <w:tr w:rsidR="00813CEC" w:rsidRPr="00552256" w14:paraId="55480281" w14:textId="77777777" w:rsidTr="00054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AC01C6C" w14:textId="77777777" w:rsidR="00E40372" w:rsidRDefault="00E40372" w:rsidP="00E40372">
            <w:pPr>
              <w:tabs>
                <w:tab w:val="left" w:pos="7585"/>
              </w:tabs>
              <w:spacing w:line="276" w:lineRule="auto"/>
              <w:ind w:right="18"/>
              <w:jc w:val="both"/>
              <w:rPr>
                <w:rFonts w:ascii="Roboto Condensed" w:hAnsi="Roboto Condensed"/>
              </w:rPr>
            </w:pPr>
          </w:p>
          <w:p w14:paraId="1D38A8A8" w14:textId="178E3A09" w:rsidR="00E40372" w:rsidRPr="0005439B" w:rsidRDefault="00E40372" w:rsidP="00814DDD">
            <w:pPr>
              <w:tabs>
                <w:tab w:val="left" w:pos="7585"/>
              </w:tabs>
              <w:spacing w:line="276" w:lineRule="auto"/>
              <w:ind w:right="18"/>
              <w:jc w:val="both"/>
              <w:rPr>
                <w:rFonts w:ascii="Roboto Condensed" w:hAnsi="Roboto Condensed"/>
                <w:b w:val="0"/>
                <w:bCs w:val="0"/>
              </w:rPr>
            </w:pPr>
            <w:r w:rsidRPr="00BA6B4D">
              <w:rPr>
                <w:rFonts w:ascii="Roboto Condensed" w:hAnsi="Roboto Condensed"/>
                <w:b w:val="0"/>
                <w:bCs w:val="0"/>
              </w:rPr>
              <w:t>Eu,</w:t>
            </w:r>
            <w:r w:rsidRPr="00BA6B4D">
              <w:rPr>
                <w:rFonts w:ascii="Roboto Condensed" w:hAnsi="Roboto Condensed"/>
                <w:b w:val="0"/>
                <w:bCs w:val="0"/>
                <w:u w:val="single"/>
              </w:rPr>
              <w:t xml:space="preserve"> </w:t>
            </w:r>
            <w:r w:rsidRPr="00BA6B4D">
              <w:rPr>
                <w:rFonts w:ascii="Roboto Condensed" w:hAnsi="Roboto Condensed"/>
                <w:b w:val="0"/>
                <w:bCs w:val="0"/>
                <w:u w:val="single"/>
              </w:rPr>
              <w:tab/>
            </w:r>
            <w:r w:rsidRPr="00BA6B4D">
              <w:rPr>
                <w:rFonts w:ascii="Roboto Condensed" w:hAnsi="Roboto Condensed"/>
                <w:b w:val="0"/>
                <w:bCs w:val="0"/>
              </w:rPr>
              <w:t xml:space="preserve">declaro que </w:t>
            </w:r>
            <w:r w:rsidRPr="00BA6B4D">
              <w:rPr>
                <w:rFonts w:ascii="Roboto Condensed" w:hAnsi="Roboto Condensed"/>
                <w:b w:val="0"/>
                <w:bCs w:val="0"/>
                <w:spacing w:val="-16"/>
              </w:rPr>
              <w:t xml:space="preserve">o </w:t>
            </w:r>
            <w:r w:rsidRPr="00BA6B4D">
              <w:rPr>
                <w:rFonts w:ascii="Roboto Condensed" w:hAnsi="Roboto Condensed"/>
                <w:b w:val="0"/>
                <w:bCs w:val="0"/>
              </w:rPr>
              <w:t>preench</w:t>
            </w:r>
            <w:r w:rsidRPr="00BA6B4D">
              <w:rPr>
                <w:rFonts w:ascii="Roboto Condensed" w:hAnsi="Roboto Condensed"/>
                <w:b w:val="0"/>
                <w:bCs w:val="0"/>
              </w:rPr>
              <w:t>i</w:t>
            </w:r>
            <w:r w:rsidRPr="00BA6B4D">
              <w:rPr>
                <w:rFonts w:ascii="Roboto Condensed" w:hAnsi="Roboto Condensed"/>
                <w:b w:val="0"/>
                <w:bCs w:val="0"/>
              </w:rPr>
              <w:t>mento</w:t>
            </w:r>
            <w:r w:rsidRPr="0005439B">
              <w:rPr>
                <w:rFonts w:ascii="Roboto Condensed" w:hAnsi="Roboto Condensed"/>
                <w:b w:val="0"/>
                <w:bCs w:val="0"/>
              </w:rPr>
              <w:t xml:space="preserve"> deste formulário é de minha inteira responsabilidade e que estou de acordo com as normas e pr</w:t>
            </w:r>
            <w:r w:rsidRPr="0005439B">
              <w:rPr>
                <w:rFonts w:ascii="Roboto Condensed" w:hAnsi="Roboto Condensed"/>
                <w:b w:val="0"/>
                <w:bCs w:val="0"/>
              </w:rPr>
              <w:t>o</w:t>
            </w:r>
            <w:r w:rsidRPr="0005439B">
              <w:rPr>
                <w:rFonts w:ascii="Roboto Condensed" w:hAnsi="Roboto Condensed"/>
                <w:b w:val="0"/>
                <w:bCs w:val="0"/>
              </w:rPr>
              <w:t>cedimentos estabelecidos neste processo de seleção, de acordo com o Edital</w:t>
            </w:r>
            <w:r w:rsidRPr="0005439B">
              <w:rPr>
                <w:rFonts w:ascii="Roboto Condensed" w:hAnsi="Roboto Condensed"/>
                <w:b w:val="0"/>
                <w:bCs w:val="0"/>
                <w:spacing w:val="40"/>
              </w:rPr>
              <w:t xml:space="preserve"> </w:t>
            </w:r>
            <w:r w:rsidRPr="0005439B">
              <w:rPr>
                <w:rFonts w:ascii="Roboto Condensed" w:hAnsi="Roboto Condensed"/>
                <w:b w:val="0"/>
                <w:bCs w:val="0"/>
              </w:rPr>
              <w:t>PROPPG</w:t>
            </w:r>
            <w:r w:rsidR="00814DDD" w:rsidRPr="0005439B">
              <w:rPr>
                <w:rFonts w:ascii="Roboto Condensed" w:hAnsi="Roboto Condensed"/>
                <w:b w:val="0"/>
                <w:bCs w:val="0"/>
              </w:rPr>
              <w:t xml:space="preserve"> </w:t>
            </w:r>
            <w:r w:rsidR="005648B1">
              <w:rPr>
                <w:rFonts w:ascii="Roboto Condensed" w:hAnsi="Roboto Condensed"/>
                <w:b w:val="0"/>
                <w:bCs w:val="0"/>
              </w:rPr>
              <w:t>52</w:t>
            </w:r>
            <w:r w:rsidRPr="0005439B">
              <w:rPr>
                <w:rFonts w:ascii="Roboto Condensed" w:hAnsi="Roboto Condensed"/>
                <w:b w:val="0"/>
                <w:bCs w:val="0"/>
              </w:rPr>
              <w:t>/202</w:t>
            </w:r>
            <w:r w:rsidR="005648B1">
              <w:rPr>
                <w:rFonts w:ascii="Roboto Condensed" w:hAnsi="Roboto Condensed"/>
                <w:b w:val="0"/>
                <w:bCs w:val="0"/>
              </w:rPr>
              <w:t>3</w:t>
            </w:r>
            <w:r w:rsidRPr="0005439B">
              <w:rPr>
                <w:rFonts w:ascii="Roboto Condensed" w:hAnsi="Roboto Condensed"/>
                <w:b w:val="0"/>
                <w:bCs w:val="0"/>
              </w:rPr>
              <w:t>.</w:t>
            </w:r>
          </w:p>
          <w:p w14:paraId="7CD343C8" w14:textId="77777777" w:rsidR="00F61CE5" w:rsidRPr="0005439B" w:rsidRDefault="00F61CE5" w:rsidP="00E40372">
            <w:pPr>
              <w:rPr>
                <w:rFonts w:ascii="Roboto Condensed" w:hAnsi="Roboto Condensed"/>
                <w:b w:val="0"/>
                <w:bCs w:val="0"/>
              </w:rPr>
            </w:pPr>
          </w:p>
          <w:p w14:paraId="02B7D99A" w14:textId="77777777" w:rsidR="00814DDD" w:rsidRDefault="00814DDD" w:rsidP="00E40372">
            <w:pPr>
              <w:rPr>
                <w:rFonts w:ascii="Roboto Condensed" w:hAnsi="Roboto Condensed"/>
                <w:b w:val="0"/>
                <w:bCs w:val="0"/>
              </w:rPr>
            </w:pPr>
          </w:p>
          <w:p w14:paraId="13DC080C" w14:textId="77777777" w:rsidR="0005439B" w:rsidRDefault="0005439B" w:rsidP="00E40372">
            <w:pPr>
              <w:rPr>
                <w:rFonts w:ascii="Roboto Condensed" w:hAnsi="Roboto Condensed"/>
              </w:rPr>
            </w:pPr>
          </w:p>
          <w:p w14:paraId="79545F43" w14:textId="77777777" w:rsidR="0005439B" w:rsidRDefault="0005439B" w:rsidP="00E40372">
            <w:pPr>
              <w:rPr>
                <w:rFonts w:ascii="Roboto Condensed" w:hAnsi="Roboto Condensed"/>
              </w:rPr>
            </w:pPr>
          </w:p>
          <w:p w14:paraId="4BD9A531" w14:textId="5F720E06" w:rsidR="0005439B" w:rsidRPr="0005439B" w:rsidRDefault="0005439B" w:rsidP="0005439B">
            <w:pPr>
              <w:jc w:val="center"/>
              <w:rPr>
                <w:rFonts w:ascii="Roboto Condensed" w:hAnsi="Roboto Condensed"/>
                <w:b w:val="0"/>
                <w:bCs w:val="0"/>
              </w:rPr>
            </w:pPr>
            <w:r>
              <w:rPr>
                <w:rFonts w:ascii="Roboto Condensed" w:hAnsi="Roboto Condensed"/>
                <w:b w:val="0"/>
                <w:bCs w:val="0"/>
              </w:rPr>
              <w:t>_______________________________________________________</w:t>
            </w:r>
          </w:p>
          <w:p w14:paraId="50FC27BC" w14:textId="31BAC14E" w:rsidR="00F61CE5" w:rsidRPr="0005439B" w:rsidRDefault="00F61CE5" w:rsidP="00814DDD">
            <w:pPr>
              <w:jc w:val="center"/>
              <w:rPr>
                <w:rFonts w:ascii="Roboto Condensed" w:hAnsi="Roboto Condensed"/>
                <w:b w:val="0"/>
                <w:bCs w:val="0"/>
              </w:rPr>
            </w:pPr>
            <w:r w:rsidRPr="0005439B">
              <w:rPr>
                <w:rFonts w:ascii="Roboto Condensed" w:hAnsi="Roboto Condensed"/>
                <w:b w:val="0"/>
                <w:bCs w:val="0"/>
              </w:rPr>
              <w:t>Assinatura do Candida</w:t>
            </w:r>
            <w:r w:rsidR="00814DDD" w:rsidRPr="0005439B">
              <w:rPr>
                <w:rFonts w:ascii="Roboto Condensed" w:hAnsi="Roboto Condensed"/>
                <w:b w:val="0"/>
                <w:bCs w:val="0"/>
              </w:rPr>
              <w:t>to</w:t>
            </w:r>
          </w:p>
          <w:p w14:paraId="1E023215" w14:textId="77777777" w:rsidR="00813CEC" w:rsidRPr="00552256" w:rsidRDefault="00813CEC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</w:tr>
    </w:tbl>
    <w:p w14:paraId="12DB3568" w14:textId="77777777" w:rsidR="00F00D62" w:rsidRDefault="00F00D62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572E9A9D" w14:textId="77777777" w:rsidR="00F00D62" w:rsidRDefault="00F00D62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6836170E" w14:textId="77777777" w:rsidR="00BA6B4D" w:rsidRDefault="00BA6B4D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1766D070" w14:textId="77777777" w:rsidR="00BA6B4D" w:rsidRDefault="00BA6B4D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01167E02" w14:textId="51937617" w:rsidR="008004CF" w:rsidRPr="0005439B" w:rsidRDefault="008004CF" w:rsidP="008004CF">
      <w:pPr>
        <w:pStyle w:val="Corpodetexto"/>
        <w:tabs>
          <w:tab w:val="left" w:pos="6857"/>
        </w:tabs>
        <w:spacing w:before="91"/>
        <w:ind w:left="4919"/>
        <w:jc w:val="right"/>
        <w:rPr>
          <w:rFonts w:ascii="Roboto Condensed" w:hAnsi="Roboto Condensed"/>
          <w:b w:val="0"/>
          <w:bCs w:val="0"/>
          <w:sz w:val="22"/>
          <w:szCs w:val="22"/>
        </w:rPr>
      </w:pPr>
      <w:r w:rsidRPr="0005439B">
        <w:rPr>
          <w:rFonts w:ascii="Roboto Condensed" w:hAnsi="Roboto Condensed"/>
          <w:b w:val="0"/>
          <w:bCs w:val="0"/>
          <w:sz w:val="22"/>
          <w:szCs w:val="22"/>
        </w:rPr>
        <w:t>Mossoró</w:t>
      </w:r>
      <w:r w:rsidRPr="0005439B">
        <w:rPr>
          <w:rFonts w:ascii="Roboto Condensed" w:hAnsi="Roboto Condensed"/>
          <w:b w:val="0"/>
          <w:bCs w:val="0"/>
          <w:spacing w:val="-4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(RN),</w:t>
      </w:r>
      <w:r w:rsidRPr="0005439B">
        <w:rPr>
          <w:rFonts w:ascii="Arial" w:hAnsi="Arial" w:cs="Arial"/>
          <w:b w:val="0"/>
          <w:bCs w:val="0"/>
          <w:sz w:val="22"/>
          <w:szCs w:val="22"/>
          <w:lang w:val="pt-BR"/>
        </w:rPr>
        <w:t>_______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de </w:t>
      </w:r>
      <w:r w:rsidR="00147775">
        <w:rPr>
          <w:rFonts w:ascii="Roboto Condensed" w:hAnsi="Roboto Condensed"/>
          <w:b w:val="0"/>
          <w:bCs w:val="0"/>
          <w:sz w:val="22"/>
          <w:szCs w:val="22"/>
        </w:rPr>
        <w:t>_______________</w:t>
      </w:r>
      <w:r w:rsidR="001A4223"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de</w:t>
      </w:r>
      <w:r w:rsidRPr="0005439B">
        <w:rPr>
          <w:rFonts w:ascii="Roboto Condensed" w:hAnsi="Roboto Condensed"/>
          <w:b w:val="0"/>
          <w:bCs w:val="0"/>
          <w:spacing w:val="-1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20</w:t>
      </w:r>
      <w:r w:rsidR="00147775">
        <w:rPr>
          <w:rFonts w:ascii="Roboto Condensed" w:hAnsi="Roboto Condensed"/>
          <w:b w:val="0"/>
          <w:bCs w:val="0"/>
          <w:sz w:val="22"/>
          <w:szCs w:val="22"/>
        </w:rPr>
        <w:t>____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.</w:t>
      </w:r>
    </w:p>
    <w:p w14:paraId="5E996BDE" w14:textId="77777777" w:rsidR="00B251E9" w:rsidRPr="008004CF" w:rsidRDefault="00B251E9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lang w:val="pt-PT"/>
        </w:rPr>
      </w:pPr>
    </w:p>
    <w:p w14:paraId="0C8E103A" w14:textId="77777777" w:rsidR="002B45DA" w:rsidRPr="004375AE" w:rsidRDefault="002B45DA" w:rsidP="002B45DA">
      <w:pPr>
        <w:autoSpaceDE w:val="0"/>
        <w:autoSpaceDN w:val="0"/>
        <w:adjustRightInd w:val="0"/>
        <w:rPr>
          <w:rFonts w:ascii="Roboto Condensed" w:hAnsi="Roboto Condensed"/>
          <w:b/>
          <w:bCs/>
        </w:rPr>
      </w:pPr>
    </w:p>
    <w:p w14:paraId="27C632E2" w14:textId="75D0034A" w:rsidR="002B45DA" w:rsidRPr="004375AE" w:rsidRDefault="002B45DA" w:rsidP="002B45DA">
      <w:pPr>
        <w:rPr>
          <w:rFonts w:ascii="Roboto Condensed" w:hAnsi="Roboto Condensed"/>
          <w:b/>
          <w:bCs/>
        </w:rPr>
      </w:pPr>
    </w:p>
    <w:p w14:paraId="792E48B0" w14:textId="77777777" w:rsidR="000C549F" w:rsidRDefault="000C549F" w:rsidP="008004CF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70C0"/>
          <w:sz w:val="32"/>
          <w:szCs w:val="32"/>
        </w:rPr>
      </w:pPr>
    </w:p>
    <w:p w14:paraId="7FA786A3" w14:textId="77777777" w:rsidR="000C549F" w:rsidRDefault="000C549F" w:rsidP="008004CF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70C0"/>
          <w:sz w:val="32"/>
          <w:szCs w:val="32"/>
        </w:rPr>
      </w:pPr>
    </w:p>
    <w:p w14:paraId="2BB0CC7D" w14:textId="784F23C1" w:rsidR="008004CF" w:rsidRPr="00E25987" w:rsidRDefault="008004CF" w:rsidP="008004CF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70C0"/>
          <w:sz w:val="32"/>
          <w:szCs w:val="32"/>
        </w:rPr>
      </w:pP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lastRenderedPageBreak/>
        <w:t xml:space="preserve">EDITAL PROPPG </w:t>
      </w:r>
      <w:r w:rsidR="005648B1">
        <w:rPr>
          <w:rFonts w:ascii="Roboto Condensed" w:hAnsi="Roboto Condensed"/>
          <w:b/>
          <w:bCs/>
          <w:color w:val="0070C0"/>
          <w:sz w:val="32"/>
          <w:szCs w:val="32"/>
        </w:rPr>
        <w:t>52</w:t>
      </w:r>
      <w:r w:rsidRPr="0005439B">
        <w:rPr>
          <w:rFonts w:ascii="Roboto Condensed" w:hAnsi="Roboto Condensed"/>
          <w:b/>
          <w:bCs/>
          <w:color w:val="0070C0"/>
          <w:sz w:val="32"/>
          <w:szCs w:val="32"/>
        </w:rPr>
        <w:t>/202</w:t>
      </w:r>
      <w:r w:rsidR="0005439B" w:rsidRPr="0005439B">
        <w:rPr>
          <w:rFonts w:ascii="Roboto Condensed" w:hAnsi="Roboto Condensed"/>
          <w:b/>
          <w:bCs/>
          <w:color w:val="0070C0"/>
          <w:sz w:val="32"/>
          <w:szCs w:val="32"/>
        </w:rPr>
        <w:t>3</w:t>
      </w: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 - ANEXO II</w:t>
      </w:r>
    </w:p>
    <w:p w14:paraId="4CC5A84D" w14:textId="7AF55EF2" w:rsidR="003677D2" w:rsidRPr="00E25987" w:rsidRDefault="003677D2" w:rsidP="003677D2">
      <w:pPr>
        <w:ind w:left="409" w:right="1245"/>
        <w:jc w:val="center"/>
        <w:rPr>
          <w:rFonts w:ascii="Roboto Condensed" w:hAnsi="Roboto Condensed"/>
          <w:b/>
          <w:color w:val="0070C0"/>
        </w:rPr>
      </w:pPr>
      <w:r w:rsidRPr="00E25987">
        <w:rPr>
          <w:rFonts w:ascii="Roboto Condensed" w:hAnsi="Roboto Condensed"/>
          <w:b/>
          <w:color w:val="0070C0"/>
        </w:rPr>
        <w:t>PLANILHA DE PONTUAÇÃO DE CURRÍCULO PARA O PROCESSO SELETIVO 202</w:t>
      </w:r>
      <w:r w:rsidR="00117838">
        <w:rPr>
          <w:rFonts w:ascii="Roboto Condensed" w:hAnsi="Roboto Condensed"/>
          <w:b/>
          <w:color w:val="0070C0"/>
        </w:rPr>
        <w:t>4</w:t>
      </w:r>
      <w:r w:rsidRPr="00E25987">
        <w:rPr>
          <w:rFonts w:ascii="Roboto Condensed" w:hAnsi="Roboto Condensed"/>
          <w:b/>
          <w:color w:val="0070C0"/>
        </w:rPr>
        <w:t xml:space="preserve"> ME</w:t>
      </w:r>
      <w:r w:rsidRPr="00E25987">
        <w:rPr>
          <w:rFonts w:ascii="Roboto Condensed" w:hAnsi="Roboto Condensed"/>
          <w:b/>
          <w:color w:val="0070C0"/>
        </w:rPr>
        <w:t>S</w:t>
      </w:r>
      <w:r w:rsidRPr="00E25987">
        <w:rPr>
          <w:rFonts w:ascii="Roboto Condensed" w:hAnsi="Roboto Condensed"/>
          <w:b/>
          <w:color w:val="0070C0"/>
        </w:rPr>
        <w:t xml:space="preserve">TRADO NO PROGRAMA DE PÓS-GRADUAÇÃO EM </w:t>
      </w:r>
      <w:r w:rsidR="00134219" w:rsidRPr="00E25987">
        <w:rPr>
          <w:rFonts w:ascii="Roboto Condensed" w:hAnsi="Roboto Condensed"/>
          <w:b/>
          <w:color w:val="0070C0"/>
        </w:rPr>
        <w:t xml:space="preserve">     </w:t>
      </w:r>
      <w:r w:rsidRPr="00E25987">
        <w:rPr>
          <w:rFonts w:ascii="Roboto Condensed" w:hAnsi="Roboto Condensed"/>
          <w:b/>
          <w:color w:val="0070C0"/>
        </w:rPr>
        <w:t>PRODUÇÃO ANIMAL</w:t>
      </w:r>
    </w:p>
    <w:p w14:paraId="58AD1D0D" w14:textId="2F25BF05" w:rsidR="002B45DA" w:rsidRDefault="002B45DA" w:rsidP="009E5CED">
      <w:pPr>
        <w:adjustRightInd w:val="0"/>
        <w:contextualSpacing/>
        <w:jc w:val="both"/>
        <w:rPr>
          <w:rFonts w:ascii="Roboto Condensed" w:hAnsi="Roboto Condensed"/>
          <w:b/>
          <w:bCs/>
          <w:color w:val="548DD4" w:themeColor="text2" w:themeTint="99"/>
          <w:sz w:val="28"/>
          <w:szCs w:val="28"/>
        </w:rPr>
      </w:pPr>
    </w:p>
    <w:p w14:paraId="37E92586" w14:textId="3D4113F6" w:rsidR="009E5CED" w:rsidRPr="000A3454" w:rsidRDefault="00AF456B" w:rsidP="009E5CED">
      <w:pPr>
        <w:adjustRightInd w:val="0"/>
        <w:contextualSpacing/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Roboto Condensed" w:hAnsi="Roboto Condensed"/>
          <w:b/>
          <w:bCs/>
          <w:color w:val="000000" w:themeColor="text1"/>
        </w:rPr>
        <w:t>Candidato:</w:t>
      </w:r>
      <w:r w:rsidRPr="002F4C5D">
        <w:rPr>
          <w:rFonts w:ascii="Roboto Condensed" w:hAnsi="Roboto Condensed"/>
          <w:bCs/>
          <w:color w:val="000000" w:themeColor="text1"/>
        </w:rPr>
        <w:t xml:space="preserve"> </w:t>
      </w:r>
      <w:r w:rsidRPr="0005439B">
        <w:rPr>
          <w:rFonts w:ascii="Arial" w:hAnsi="Arial" w:cs="Arial"/>
          <w:color w:val="000000" w:themeColor="text1"/>
        </w:rPr>
        <w:t>___</w:t>
      </w:r>
      <w:r w:rsidR="0005439B">
        <w:rPr>
          <w:rFonts w:ascii="Arial" w:hAnsi="Arial" w:cs="Arial"/>
          <w:color w:val="000000" w:themeColor="text1"/>
        </w:rPr>
        <w:t>____</w:t>
      </w:r>
      <w:r w:rsidRPr="0005439B">
        <w:rPr>
          <w:rFonts w:ascii="Arial" w:hAnsi="Arial" w:cs="Arial"/>
          <w:color w:val="000000" w:themeColor="text1"/>
        </w:rPr>
        <w:t>____________________________________________________________</w:t>
      </w:r>
    </w:p>
    <w:p w14:paraId="26AC7A7C" w14:textId="77777777" w:rsidR="00AF456B" w:rsidRPr="000A3454" w:rsidRDefault="00AF456B" w:rsidP="009E5CED">
      <w:pPr>
        <w:adjustRightInd w:val="0"/>
        <w:contextualSpacing/>
        <w:jc w:val="both"/>
        <w:rPr>
          <w:rFonts w:ascii="Arial" w:hAnsi="Arial" w:cs="Arial"/>
          <w:b/>
          <w:bCs/>
          <w:color w:val="000000" w:themeColor="text1"/>
        </w:rPr>
      </w:pPr>
    </w:p>
    <w:p w14:paraId="2D4412D5" w14:textId="2DF722B8" w:rsidR="00AF456B" w:rsidRPr="00AF456B" w:rsidRDefault="00AF456B" w:rsidP="009E5CED">
      <w:pPr>
        <w:adjustRightInd w:val="0"/>
        <w:contextualSpacing/>
        <w:jc w:val="both"/>
        <w:rPr>
          <w:rFonts w:ascii="Roboto Condensed" w:hAnsi="Roboto Condensed"/>
          <w:b/>
          <w:bCs/>
          <w:color w:val="000000" w:themeColor="text1"/>
        </w:rPr>
      </w:pPr>
      <w:r>
        <w:rPr>
          <w:rFonts w:ascii="Roboto Condensed" w:hAnsi="Roboto Condensed"/>
          <w:b/>
          <w:bCs/>
          <w:color w:val="000000" w:themeColor="text1"/>
        </w:rPr>
        <w:t xml:space="preserve">Pontuação </w:t>
      </w:r>
      <w:r w:rsidR="0005439B">
        <w:rPr>
          <w:rFonts w:ascii="Roboto Condensed" w:hAnsi="Roboto Condensed"/>
          <w:b/>
          <w:bCs/>
          <w:color w:val="000000" w:themeColor="text1"/>
        </w:rPr>
        <w:t>t</w:t>
      </w:r>
      <w:r>
        <w:rPr>
          <w:rFonts w:ascii="Roboto Condensed" w:hAnsi="Roboto Condensed"/>
          <w:b/>
          <w:bCs/>
          <w:color w:val="000000" w:themeColor="text1"/>
        </w:rPr>
        <w:t>otal:</w:t>
      </w:r>
      <w:r w:rsidR="000A3454">
        <w:rPr>
          <w:rFonts w:ascii="Roboto Condensed" w:hAnsi="Roboto Condensed"/>
          <w:b/>
          <w:bCs/>
          <w:color w:val="000000" w:themeColor="text1"/>
        </w:rPr>
        <w:t xml:space="preserve"> </w:t>
      </w:r>
      <w:r w:rsidRPr="0005439B">
        <w:rPr>
          <w:rFonts w:ascii="Arial" w:hAnsi="Arial" w:cs="Arial"/>
          <w:color w:val="000000" w:themeColor="text1"/>
        </w:rPr>
        <w:t>_______________</w:t>
      </w:r>
    </w:p>
    <w:p w14:paraId="66DE232C" w14:textId="77777777" w:rsidR="00183D8E" w:rsidRDefault="00183D8E" w:rsidP="002B45DA">
      <w:pPr>
        <w:rPr>
          <w:rFonts w:ascii="Roboto Condensed" w:hAnsi="Roboto Condensed"/>
          <w:b/>
          <w:bCs/>
        </w:rPr>
      </w:pPr>
    </w:p>
    <w:tbl>
      <w:tblPr>
        <w:tblStyle w:val="GridTable4Accent1"/>
        <w:tblW w:w="5000" w:type="pct"/>
        <w:tblLook w:val="04A0" w:firstRow="1" w:lastRow="0" w:firstColumn="1" w:lastColumn="0" w:noHBand="0" w:noVBand="1"/>
      </w:tblPr>
      <w:tblGrid>
        <w:gridCol w:w="918"/>
        <w:gridCol w:w="2957"/>
        <w:gridCol w:w="1298"/>
        <w:gridCol w:w="1143"/>
        <w:gridCol w:w="958"/>
        <w:gridCol w:w="3032"/>
      </w:tblGrid>
      <w:tr w:rsidR="00107700" w:rsidRPr="00FD11E1" w14:paraId="62EAF80B" w14:textId="77777777" w:rsidTr="000543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3F49C74A" w14:textId="77777777" w:rsidR="00183D8E" w:rsidRPr="00FD11E1" w:rsidRDefault="00183D8E" w:rsidP="001718E8">
            <w:pPr>
              <w:pStyle w:val="TableParagraph"/>
              <w:jc w:val="center"/>
              <w:rPr>
                <w:rFonts w:ascii="Roboto Condensed" w:hAnsi="Roboto Condensed"/>
              </w:rPr>
            </w:pPr>
          </w:p>
        </w:tc>
        <w:tc>
          <w:tcPr>
            <w:tcW w:w="1443" w:type="pct"/>
          </w:tcPr>
          <w:p w14:paraId="0C6F40E5" w14:textId="77777777" w:rsidR="00183D8E" w:rsidRPr="00FD11E1" w:rsidRDefault="00183D8E" w:rsidP="001718E8">
            <w:pPr>
              <w:pStyle w:val="TableParagraph"/>
              <w:spacing w:before="112"/>
              <w:ind w:right="97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 w:val="0"/>
              </w:rPr>
            </w:pPr>
            <w:r w:rsidRPr="00FD11E1">
              <w:rPr>
                <w:rFonts w:ascii="Roboto Condensed" w:hAnsi="Roboto Condensed"/>
                <w:w w:val="95"/>
              </w:rPr>
              <w:t>Publicação</w:t>
            </w:r>
          </w:p>
        </w:tc>
        <w:tc>
          <w:tcPr>
            <w:tcW w:w="638" w:type="pct"/>
          </w:tcPr>
          <w:p w14:paraId="231950F5" w14:textId="77777777" w:rsidR="00183D8E" w:rsidRPr="00FD11E1" w:rsidRDefault="00183D8E" w:rsidP="001718E8">
            <w:pPr>
              <w:pStyle w:val="TableParagraph"/>
              <w:spacing w:before="112"/>
              <w:ind w:left="216" w:right="2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 w:val="0"/>
              </w:rPr>
            </w:pPr>
            <w:r w:rsidRPr="00FD11E1">
              <w:rPr>
                <w:rFonts w:ascii="Roboto Condensed" w:hAnsi="Roboto Condensed"/>
              </w:rPr>
              <w:t>Valor</w:t>
            </w:r>
          </w:p>
        </w:tc>
        <w:tc>
          <w:tcPr>
            <w:tcW w:w="563" w:type="pct"/>
          </w:tcPr>
          <w:p w14:paraId="1D439096" w14:textId="77777777" w:rsidR="00183D8E" w:rsidRPr="00CA1827" w:rsidRDefault="00183D8E" w:rsidP="002F4C5D">
            <w:pPr>
              <w:pStyle w:val="TableParagraph"/>
              <w:spacing w:before="112"/>
              <w:ind w:left="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 w:val="0"/>
                <w:sz w:val="20"/>
                <w:szCs w:val="20"/>
              </w:rPr>
            </w:pPr>
            <w:r w:rsidRPr="00CA1827">
              <w:rPr>
                <w:rFonts w:ascii="Roboto Condensed" w:hAnsi="Roboto Condensed"/>
                <w:sz w:val="20"/>
                <w:szCs w:val="20"/>
              </w:rPr>
              <w:t>Quantidade</w:t>
            </w:r>
          </w:p>
        </w:tc>
        <w:tc>
          <w:tcPr>
            <w:tcW w:w="423" w:type="pct"/>
          </w:tcPr>
          <w:p w14:paraId="440E8C34" w14:textId="77777777" w:rsidR="00183D8E" w:rsidRPr="00FD11E1" w:rsidRDefault="00183D8E" w:rsidP="001718E8">
            <w:pPr>
              <w:pStyle w:val="TableParagraph"/>
              <w:spacing w:before="112"/>
              <w:ind w:left="12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 w:val="0"/>
              </w:rPr>
            </w:pPr>
            <w:r w:rsidRPr="00FD11E1">
              <w:rPr>
                <w:rFonts w:ascii="Roboto Condensed" w:hAnsi="Roboto Condensed"/>
              </w:rPr>
              <w:t>Pontos</w:t>
            </w:r>
          </w:p>
        </w:tc>
        <w:tc>
          <w:tcPr>
            <w:tcW w:w="1479" w:type="pct"/>
          </w:tcPr>
          <w:p w14:paraId="248023D2" w14:textId="2EDC4E74" w:rsidR="00183D8E" w:rsidRPr="00FD11E1" w:rsidRDefault="00183D8E" w:rsidP="002F4C5D">
            <w:pPr>
              <w:pStyle w:val="TableParagraph"/>
              <w:spacing w:before="120" w:line="227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 w:val="0"/>
              </w:rPr>
            </w:pPr>
            <w:r w:rsidRPr="00FD11E1">
              <w:rPr>
                <w:rFonts w:ascii="Roboto Condensed" w:hAnsi="Roboto Condensed"/>
              </w:rPr>
              <w:t>Documentos</w:t>
            </w:r>
            <w:r w:rsidR="001718E8" w:rsidRPr="00FD11E1">
              <w:rPr>
                <w:rFonts w:ascii="Roboto Condensed" w:hAnsi="Roboto Condensed"/>
              </w:rPr>
              <w:t xml:space="preserve"> </w:t>
            </w:r>
            <w:r w:rsidRPr="00FD11E1">
              <w:rPr>
                <w:rFonts w:ascii="Roboto Condensed" w:hAnsi="Roboto Condensed"/>
              </w:rPr>
              <w:t>Comprobatórios</w:t>
            </w:r>
          </w:p>
        </w:tc>
      </w:tr>
      <w:tr w:rsidR="007E57C9" w:rsidRPr="007E57C9" w14:paraId="0621C318" w14:textId="77777777" w:rsidTr="00054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4404C5B6" w14:textId="1A9149C9" w:rsidR="00211814" w:rsidRPr="007E57C9" w:rsidRDefault="00211814" w:rsidP="00211814">
            <w:pPr>
              <w:pStyle w:val="TableParagraph"/>
              <w:numPr>
                <w:ilvl w:val="0"/>
                <w:numId w:val="50"/>
              </w:numPr>
              <w:spacing w:before="1" w:line="228" w:lineRule="exact"/>
              <w:ind w:right="228"/>
              <w:jc w:val="center"/>
              <w:rPr>
                <w:rFonts w:ascii="Roboto Condensed" w:hAnsi="Roboto Condensed"/>
                <w:b w:val="0"/>
              </w:rPr>
            </w:pPr>
            <w:r w:rsidRPr="007E57C9">
              <w:rPr>
                <w:rFonts w:ascii="Roboto Condensed" w:hAnsi="Roboto Condensed"/>
              </w:rPr>
              <w:t>Artigos em Periódicos Científicos/ Qualis-CAPES Zootecnia e Recursos Pesqueiros 201</w:t>
            </w:r>
            <w:r w:rsidR="00BA6B4D">
              <w:rPr>
                <w:rFonts w:ascii="Roboto Condensed" w:hAnsi="Roboto Condensed"/>
              </w:rPr>
              <w:t>7</w:t>
            </w:r>
            <w:r w:rsidRPr="007E57C9">
              <w:rPr>
                <w:rFonts w:ascii="Roboto Condensed" w:hAnsi="Roboto Condensed"/>
              </w:rPr>
              <w:t xml:space="preserve"> – 20</w:t>
            </w:r>
            <w:r w:rsidR="00BA6B4D">
              <w:rPr>
                <w:rFonts w:ascii="Roboto Condensed" w:hAnsi="Roboto Condensed"/>
              </w:rPr>
              <w:t>20</w:t>
            </w:r>
          </w:p>
        </w:tc>
      </w:tr>
      <w:tr w:rsidR="00183D8E" w:rsidRPr="001718E8" w14:paraId="6E880194" w14:textId="77777777" w:rsidTr="0011149B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58461961" w14:textId="77777777" w:rsidR="00183D8E" w:rsidRPr="001718E8" w:rsidRDefault="00183D8E" w:rsidP="00F05925">
            <w:pPr>
              <w:pStyle w:val="TableParagraph"/>
              <w:spacing w:line="210" w:lineRule="exact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1.1</w:t>
            </w:r>
          </w:p>
        </w:tc>
        <w:tc>
          <w:tcPr>
            <w:tcW w:w="1443" w:type="pct"/>
          </w:tcPr>
          <w:p w14:paraId="144877C8" w14:textId="77777777" w:rsidR="00183D8E" w:rsidRPr="001718E8" w:rsidRDefault="00183D8E" w:rsidP="001718E8">
            <w:pPr>
              <w:pStyle w:val="TableParagraph"/>
              <w:spacing w:line="210" w:lineRule="exact"/>
              <w:ind w:right="9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Periódico A1</w:t>
            </w:r>
          </w:p>
        </w:tc>
        <w:tc>
          <w:tcPr>
            <w:tcW w:w="638" w:type="pct"/>
          </w:tcPr>
          <w:p w14:paraId="3B27E975" w14:textId="77777777" w:rsidR="00183D8E" w:rsidRPr="001718E8" w:rsidRDefault="00183D8E" w:rsidP="001718E8">
            <w:pPr>
              <w:pStyle w:val="TableParagraph"/>
              <w:spacing w:line="210" w:lineRule="exact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30,0</w:t>
            </w:r>
          </w:p>
        </w:tc>
        <w:tc>
          <w:tcPr>
            <w:tcW w:w="563" w:type="pct"/>
          </w:tcPr>
          <w:p w14:paraId="0533F105" w14:textId="77777777" w:rsidR="00183D8E" w:rsidRPr="001718E8" w:rsidRDefault="00183D8E" w:rsidP="001718E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6"/>
              </w:rPr>
            </w:pPr>
          </w:p>
        </w:tc>
        <w:tc>
          <w:tcPr>
            <w:tcW w:w="423" w:type="pct"/>
          </w:tcPr>
          <w:p w14:paraId="34B1F32E" w14:textId="77777777" w:rsidR="00183D8E" w:rsidRPr="001718E8" w:rsidRDefault="00183D8E" w:rsidP="001718E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6"/>
              </w:rPr>
            </w:pPr>
          </w:p>
        </w:tc>
        <w:tc>
          <w:tcPr>
            <w:tcW w:w="1479" w:type="pct"/>
            <w:vMerge w:val="restart"/>
            <w:vAlign w:val="center"/>
          </w:tcPr>
          <w:p w14:paraId="6CA0C3E4" w14:textId="719673F6" w:rsidR="00183D8E" w:rsidRPr="001718E8" w:rsidRDefault="00183D8E" w:rsidP="0011149B">
            <w:pPr>
              <w:pStyle w:val="TableParagraph"/>
              <w:ind w:right="1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Primeira página do artigo, na qual conste o periódico, volume e páginas</w:t>
            </w:r>
          </w:p>
        </w:tc>
      </w:tr>
      <w:tr w:rsidR="00183D8E" w:rsidRPr="001718E8" w14:paraId="37769CF4" w14:textId="77777777" w:rsidTr="00054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72B17F6D" w14:textId="77777777" w:rsidR="00183D8E" w:rsidRPr="001718E8" w:rsidRDefault="00183D8E" w:rsidP="00F05925">
            <w:pPr>
              <w:pStyle w:val="TableParagraph"/>
              <w:spacing w:line="210" w:lineRule="exact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1.2</w:t>
            </w:r>
          </w:p>
        </w:tc>
        <w:tc>
          <w:tcPr>
            <w:tcW w:w="1443" w:type="pct"/>
          </w:tcPr>
          <w:p w14:paraId="1E7271C2" w14:textId="77777777" w:rsidR="00183D8E" w:rsidRPr="001718E8" w:rsidRDefault="00183D8E" w:rsidP="001718E8">
            <w:pPr>
              <w:pStyle w:val="TableParagraph"/>
              <w:spacing w:line="210" w:lineRule="exact"/>
              <w:ind w:right="9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Periódico A2</w:t>
            </w:r>
          </w:p>
        </w:tc>
        <w:tc>
          <w:tcPr>
            <w:tcW w:w="638" w:type="pct"/>
          </w:tcPr>
          <w:p w14:paraId="2782EE61" w14:textId="77777777" w:rsidR="00183D8E" w:rsidRPr="001718E8" w:rsidRDefault="00183D8E" w:rsidP="001718E8">
            <w:pPr>
              <w:pStyle w:val="TableParagraph"/>
              <w:spacing w:line="210" w:lineRule="exact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25,0</w:t>
            </w:r>
          </w:p>
        </w:tc>
        <w:tc>
          <w:tcPr>
            <w:tcW w:w="563" w:type="pct"/>
          </w:tcPr>
          <w:p w14:paraId="64FFBCFA" w14:textId="77777777" w:rsidR="00183D8E" w:rsidRPr="001718E8" w:rsidRDefault="00183D8E" w:rsidP="001718E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6"/>
              </w:rPr>
            </w:pPr>
          </w:p>
        </w:tc>
        <w:tc>
          <w:tcPr>
            <w:tcW w:w="423" w:type="pct"/>
          </w:tcPr>
          <w:p w14:paraId="4201B66F" w14:textId="77777777" w:rsidR="00183D8E" w:rsidRPr="001718E8" w:rsidRDefault="00183D8E" w:rsidP="001718E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6"/>
              </w:rPr>
            </w:pPr>
          </w:p>
        </w:tc>
        <w:tc>
          <w:tcPr>
            <w:tcW w:w="1479" w:type="pct"/>
            <w:vMerge/>
          </w:tcPr>
          <w:p w14:paraId="56C0A494" w14:textId="77777777" w:rsidR="00183D8E" w:rsidRPr="001718E8" w:rsidRDefault="00183D8E" w:rsidP="00F059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183D8E" w:rsidRPr="001718E8" w14:paraId="6849EEBC" w14:textId="77777777" w:rsidTr="0005439B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5C7018A7" w14:textId="77777777" w:rsidR="00183D8E" w:rsidRPr="001718E8" w:rsidRDefault="00183D8E" w:rsidP="00F05925">
            <w:pPr>
              <w:pStyle w:val="TableParagraph"/>
              <w:spacing w:line="210" w:lineRule="exact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1.3</w:t>
            </w:r>
          </w:p>
        </w:tc>
        <w:tc>
          <w:tcPr>
            <w:tcW w:w="1443" w:type="pct"/>
          </w:tcPr>
          <w:p w14:paraId="536E9A9B" w14:textId="37521083" w:rsidR="00183D8E" w:rsidRPr="001718E8" w:rsidRDefault="00CE0CFB" w:rsidP="001718E8">
            <w:pPr>
              <w:pStyle w:val="TableParagraph"/>
              <w:spacing w:line="210" w:lineRule="exact"/>
              <w:ind w:right="9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>
              <w:rPr>
                <w:rFonts w:ascii="Roboto Condensed" w:hAnsi="Roboto Condensed"/>
                <w:sz w:val="20"/>
              </w:rPr>
              <w:t>Periódico A3</w:t>
            </w:r>
          </w:p>
        </w:tc>
        <w:tc>
          <w:tcPr>
            <w:tcW w:w="638" w:type="pct"/>
          </w:tcPr>
          <w:p w14:paraId="552E0147" w14:textId="77777777" w:rsidR="00183D8E" w:rsidRPr="001718E8" w:rsidRDefault="00183D8E" w:rsidP="001718E8">
            <w:pPr>
              <w:pStyle w:val="TableParagraph"/>
              <w:spacing w:line="210" w:lineRule="exact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20,0</w:t>
            </w:r>
          </w:p>
        </w:tc>
        <w:tc>
          <w:tcPr>
            <w:tcW w:w="563" w:type="pct"/>
          </w:tcPr>
          <w:p w14:paraId="60F3D9E2" w14:textId="77777777" w:rsidR="00183D8E" w:rsidRPr="001718E8" w:rsidRDefault="00183D8E" w:rsidP="001718E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6"/>
              </w:rPr>
            </w:pPr>
          </w:p>
        </w:tc>
        <w:tc>
          <w:tcPr>
            <w:tcW w:w="423" w:type="pct"/>
          </w:tcPr>
          <w:p w14:paraId="05FA8BD2" w14:textId="77777777" w:rsidR="00183D8E" w:rsidRPr="001718E8" w:rsidRDefault="00183D8E" w:rsidP="001718E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6"/>
              </w:rPr>
            </w:pPr>
          </w:p>
        </w:tc>
        <w:tc>
          <w:tcPr>
            <w:tcW w:w="1479" w:type="pct"/>
            <w:vMerge/>
          </w:tcPr>
          <w:p w14:paraId="77D2AD29" w14:textId="77777777" w:rsidR="00183D8E" w:rsidRPr="001718E8" w:rsidRDefault="00183D8E" w:rsidP="00F059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183D8E" w:rsidRPr="001718E8" w14:paraId="34813E7B" w14:textId="77777777" w:rsidTr="00054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7758916A" w14:textId="77777777" w:rsidR="00183D8E" w:rsidRPr="001718E8" w:rsidRDefault="00183D8E" w:rsidP="00F05925">
            <w:pPr>
              <w:pStyle w:val="TableParagraph"/>
              <w:spacing w:line="210" w:lineRule="exact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1.4</w:t>
            </w:r>
          </w:p>
        </w:tc>
        <w:tc>
          <w:tcPr>
            <w:tcW w:w="1443" w:type="pct"/>
          </w:tcPr>
          <w:p w14:paraId="1BCF77A9" w14:textId="56A3BA63" w:rsidR="00183D8E" w:rsidRPr="001718E8" w:rsidRDefault="00CE0CFB" w:rsidP="001718E8">
            <w:pPr>
              <w:pStyle w:val="TableParagraph"/>
              <w:spacing w:line="210" w:lineRule="exact"/>
              <w:ind w:right="9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>
              <w:rPr>
                <w:rFonts w:ascii="Roboto Condensed" w:hAnsi="Roboto Condensed"/>
                <w:sz w:val="20"/>
              </w:rPr>
              <w:t>Periódico A4</w:t>
            </w:r>
          </w:p>
        </w:tc>
        <w:tc>
          <w:tcPr>
            <w:tcW w:w="638" w:type="pct"/>
          </w:tcPr>
          <w:p w14:paraId="012E5475" w14:textId="77777777" w:rsidR="00183D8E" w:rsidRPr="001718E8" w:rsidRDefault="00183D8E" w:rsidP="001718E8">
            <w:pPr>
              <w:pStyle w:val="TableParagraph"/>
              <w:spacing w:line="210" w:lineRule="exact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16,0</w:t>
            </w:r>
          </w:p>
        </w:tc>
        <w:tc>
          <w:tcPr>
            <w:tcW w:w="563" w:type="pct"/>
          </w:tcPr>
          <w:p w14:paraId="696AB99C" w14:textId="77777777" w:rsidR="00183D8E" w:rsidRPr="001718E8" w:rsidRDefault="00183D8E" w:rsidP="001718E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6"/>
              </w:rPr>
            </w:pPr>
          </w:p>
        </w:tc>
        <w:tc>
          <w:tcPr>
            <w:tcW w:w="423" w:type="pct"/>
          </w:tcPr>
          <w:p w14:paraId="3E5F7CDA" w14:textId="77777777" w:rsidR="00183D8E" w:rsidRPr="001718E8" w:rsidRDefault="00183D8E" w:rsidP="001718E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6"/>
              </w:rPr>
            </w:pPr>
          </w:p>
        </w:tc>
        <w:tc>
          <w:tcPr>
            <w:tcW w:w="1479" w:type="pct"/>
            <w:vMerge/>
          </w:tcPr>
          <w:p w14:paraId="70457AB4" w14:textId="77777777" w:rsidR="00183D8E" w:rsidRPr="001718E8" w:rsidRDefault="00183D8E" w:rsidP="00F059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183D8E" w:rsidRPr="001718E8" w14:paraId="0264E15C" w14:textId="77777777" w:rsidTr="0005439B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5D46CE85" w14:textId="77777777" w:rsidR="00183D8E" w:rsidRPr="001718E8" w:rsidRDefault="00183D8E" w:rsidP="00F05925">
            <w:pPr>
              <w:pStyle w:val="TableParagraph"/>
              <w:spacing w:line="210" w:lineRule="exact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1.5</w:t>
            </w:r>
          </w:p>
        </w:tc>
        <w:tc>
          <w:tcPr>
            <w:tcW w:w="1443" w:type="pct"/>
          </w:tcPr>
          <w:p w14:paraId="006DBC5B" w14:textId="3F461F3D" w:rsidR="00183D8E" w:rsidRPr="001718E8" w:rsidRDefault="00CE0CFB" w:rsidP="001718E8">
            <w:pPr>
              <w:pStyle w:val="TableParagraph"/>
              <w:spacing w:line="210" w:lineRule="exact"/>
              <w:ind w:right="9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>
              <w:rPr>
                <w:rFonts w:ascii="Roboto Condensed" w:hAnsi="Roboto Condensed"/>
                <w:sz w:val="20"/>
              </w:rPr>
              <w:t>Periódico B1</w:t>
            </w:r>
          </w:p>
        </w:tc>
        <w:tc>
          <w:tcPr>
            <w:tcW w:w="638" w:type="pct"/>
          </w:tcPr>
          <w:p w14:paraId="0CDFA217" w14:textId="77777777" w:rsidR="00183D8E" w:rsidRPr="001718E8" w:rsidRDefault="00183D8E" w:rsidP="001718E8">
            <w:pPr>
              <w:pStyle w:val="TableParagraph"/>
              <w:spacing w:line="210" w:lineRule="exact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12,0</w:t>
            </w:r>
          </w:p>
        </w:tc>
        <w:tc>
          <w:tcPr>
            <w:tcW w:w="563" w:type="pct"/>
          </w:tcPr>
          <w:p w14:paraId="7A59F437" w14:textId="77777777" w:rsidR="00183D8E" w:rsidRPr="001718E8" w:rsidRDefault="00183D8E" w:rsidP="001718E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6"/>
              </w:rPr>
            </w:pPr>
          </w:p>
        </w:tc>
        <w:tc>
          <w:tcPr>
            <w:tcW w:w="423" w:type="pct"/>
          </w:tcPr>
          <w:p w14:paraId="67FADF98" w14:textId="77777777" w:rsidR="00183D8E" w:rsidRPr="001718E8" w:rsidRDefault="00183D8E" w:rsidP="001718E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6"/>
              </w:rPr>
            </w:pPr>
          </w:p>
        </w:tc>
        <w:tc>
          <w:tcPr>
            <w:tcW w:w="1479" w:type="pct"/>
            <w:vMerge/>
          </w:tcPr>
          <w:p w14:paraId="1E60CB53" w14:textId="77777777" w:rsidR="00183D8E" w:rsidRPr="001718E8" w:rsidRDefault="00183D8E" w:rsidP="00F059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183D8E" w:rsidRPr="001718E8" w14:paraId="4521F584" w14:textId="77777777" w:rsidTr="00054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73262E5B" w14:textId="77777777" w:rsidR="00183D8E" w:rsidRPr="001718E8" w:rsidRDefault="00183D8E" w:rsidP="00F05925">
            <w:pPr>
              <w:pStyle w:val="TableParagraph"/>
              <w:spacing w:line="210" w:lineRule="exact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1.6</w:t>
            </w:r>
          </w:p>
        </w:tc>
        <w:tc>
          <w:tcPr>
            <w:tcW w:w="1443" w:type="pct"/>
          </w:tcPr>
          <w:p w14:paraId="1ACD5226" w14:textId="587BFFC4" w:rsidR="00183D8E" w:rsidRPr="001718E8" w:rsidRDefault="00CE0CFB" w:rsidP="001718E8">
            <w:pPr>
              <w:pStyle w:val="TableParagraph"/>
              <w:spacing w:line="210" w:lineRule="exact"/>
              <w:ind w:right="9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>
              <w:rPr>
                <w:rFonts w:ascii="Roboto Condensed" w:hAnsi="Roboto Condensed"/>
                <w:sz w:val="20"/>
              </w:rPr>
              <w:t>Periódico B2</w:t>
            </w:r>
          </w:p>
        </w:tc>
        <w:tc>
          <w:tcPr>
            <w:tcW w:w="638" w:type="pct"/>
          </w:tcPr>
          <w:p w14:paraId="51D53460" w14:textId="77777777" w:rsidR="00183D8E" w:rsidRPr="001718E8" w:rsidRDefault="00183D8E" w:rsidP="001718E8">
            <w:pPr>
              <w:pStyle w:val="TableParagraph"/>
              <w:spacing w:line="210" w:lineRule="exact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8,0</w:t>
            </w:r>
          </w:p>
        </w:tc>
        <w:tc>
          <w:tcPr>
            <w:tcW w:w="563" w:type="pct"/>
          </w:tcPr>
          <w:p w14:paraId="7B472608" w14:textId="77777777" w:rsidR="00183D8E" w:rsidRPr="001718E8" w:rsidRDefault="00183D8E" w:rsidP="001718E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6"/>
              </w:rPr>
            </w:pPr>
          </w:p>
        </w:tc>
        <w:tc>
          <w:tcPr>
            <w:tcW w:w="423" w:type="pct"/>
          </w:tcPr>
          <w:p w14:paraId="738AF4F8" w14:textId="77777777" w:rsidR="00183D8E" w:rsidRPr="001718E8" w:rsidRDefault="00183D8E" w:rsidP="001718E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6"/>
              </w:rPr>
            </w:pPr>
          </w:p>
        </w:tc>
        <w:tc>
          <w:tcPr>
            <w:tcW w:w="1479" w:type="pct"/>
            <w:vMerge/>
          </w:tcPr>
          <w:p w14:paraId="34E4B5DF" w14:textId="77777777" w:rsidR="00183D8E" w:rsidRPr="001718E8" w:rsidRDefault="00183D8E" w:rsidP="00F059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183D8E" w:rsidRPr="001718E8" w14:paraId="79F034A0" w14:textId="77777777" w:rsidTr="0005439B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42D4AA0F" w14:textId="77777777" w:rsidR="00183D8E" w:rsidRPr="001718E8" w:rsidRDefault="00183D8E" w:rsidP="00F05925">
            <w:pPr>
              <w:pStyle w:val="TableParagraph"/>
              <w:spacing w:line="210" w:lineRule="exact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1.7</w:t>
            </w:r>
          </w:p>
        </w:tc>
        <w:tc>
          <w:tcPr>
            <w:tcW w:w="1443" w:type="pct"/>
          </w:tcPr>
          <w:p w14:paraId="738CEADF" w14:textId="7A7ECFEA" w:rsidR="00183D8E" w:rsidRPr="001718E8" w:rsidRDefault="00CE0CFB" w:rsidP="001718E8">
            <w:pPr>
              <w:pStyle w:val="TableParagraph"/>
              <w:spacing w:line="210" w:lineRule="exact"/>
              <w:ind w:right="9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>
              <w:rPr>
                <w:rFonts w:ascii="Roboto Condensed" w:hAnsi="Roboto Condensed"/>
                <w:sz w:val="20"/>
              </w:rPr>
              <w:t>Periódico B3</w:t>
            </w:r>
          </w:p>
        </w:tc>
        <w:tc>
          <w:tcPr>
            <w:tcW w:w="638" w:type="pct"/>
          </w:tcPr>
          <w:p w14:paraId="001B5CA9" w14:textId="77777777" w:rsidR="00183D8E" w:rsidRPr="001718E8" w:rsidRDefault="00183D8E" w:rsidP="001718E8">
            <w:pPr>
              <w:pStyle w:val="TableParagraph"/>
              <w:spacing w:line="210" w:lineRule="exact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4,0</w:t>
            </w:r>
          </w:p>
        </w:tc>
        <w:tc>
          <w:tcPr>
            <w:tcW w:w="563" w:type="pct"/>
          </w:tcPr>
          <w:p w14:paraId="34BE6562" w14:textId="77777777" w:rsidR="00183D8E" w:rsidRPr="001718E8" w:rsidRDefault="00183D8E" w:rsidP="001718E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6"/>
              </w:rPr>
            </w:pPr>
          </w:p>
        </w:tc>
        <w:tc>
          <w:tcPr>
            <w:tcW w:w="423" w:type="pct"/>
          </w:tcPr>
          <w:p w14:paraId="07443DF8" w14:textId="77777777" w:rsidR="00183D8E" w:rsidRPr="001718E8" w:rsidRDefault="00183D8E" w:rsidP="001718E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6"/>
              </w:rPr>
            </w:pPr>
          </w:p>
        </w:tc>
        <w:tc>
          <w:tcPr>
            <w:tcW w:w="1479" w:type="pct"/>
            <w:vMerge/>
          </w:tcPr>
          <w:p w14:paraId="6009FB07" w14:textId="77777777" w:rsidR="00183D8E" w:rsidRPr="001718E8" w:rsidRDefault="00183D8E" w:rsidP="00F059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CE0CFB" w:rsidRPr="001718E8" w14:paraId="78A0516A" w14:textId="77777777" w:rsidTr="00054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11B93733" w14:textId="47BDDD06" w:rsidR="00CE0CFB" w:rsidRPr="001718E8" w:rsidRDefault="00CE0CFB" w:rsidP="00F05925">
            <w:pPr>
              <w:pStyle w:val="TableParagraph"/>
              <w:spacing w:line="210" w:lineRule="exact"/>
              <w:ind w:left="183" w:right="174"/>
              <w:jc w:val="both"/>
              <w:rPr>
                <w:rFonts w:ascii="Roboto Condensed" w:hAnsi="Roboto Condensed"/>
                <w:sz w:val="20"/>
              </w:rPr>
            </w:pPr>
            <w:r>
              <w:rPr>
                <w:rFonts w:ascii="Roboto Condensed" w:hAnsi="Roboto Condensed"/>
                <w:sz w:val="20"/>
              </w:rPr>
              <w:t>1.8</w:t>
            </w:r>
          </w:p>
        </w:tc>
        <w:tc>
          <w:tcPr>
            <w:tcW w:w="1443" w:type="pct"/>
          </w:tcPr>
          <w:p w14:paraId="098759D3" w14:textId="46AB01B5" w:rsidR="00CE0CFB" w:rsidRDefault="00CE0CFB" w:rsidP="001718E8">
            <w:pPr>
              <w:pStyle w:val="TableParagraph"/>
              <w:spacing w:line="210" w:lineRule="exact"/>
              <w:ind w:right="9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>
              <w:rPr>
                <w:rFonts w:ascii="Roboto Condensed" w:hAnsi="Roboto Condensed"/>
                <w:sz w:val="20"/>
              </w:rPr>
              <w:t>Periódico B4</w:t>
            </w:r>
          </w:p>
        </w:tc>
        <w:tc>
          <w:tcPr>
            <w:tcW w:w="638" w:type="pct"/>
          </w:tcPr>
          <w:p w14:paraId="288DB345" w14:textId="60C3E795" w:rsidR="00CE0CFB" w:rsidRPr="001718E8" w:rsidRDefault="00CE0CFB" w:rsidP="001718E8">
            <w:pPr>
              <w:pStyle w:val="TableParagraph"/>
              <w:spacing w:line="210" w:lineRule="exact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>
              <w:rPr>
                <w:rFonts w:ascii="Roboto Condensed" w:hAnsi="Roboto Condensed"/>
                <w:sz w:val="20"/>
              </w:rPr>
              <w:t>2,0</w:t>
            </w:r>
          </w:p>
        </w:tc>
        <w:tc>
          <w:tcPr>
            <w:tcW w:w="563" w:type="pct"/>
          </w:tcPr>
          <w:p w14:paraId="5F2319B5" w14:textId="77777777" w:rsidR="00CE0CFB" w:rsidRPr="001718E8" w:rsidRDefault="00CE0CFB" w:rsidP="001718E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6"/>
              </w:rPr>
            </w:pPr>
          </w:p>
        </w:tc>
        <w:tc>
          <w:tcPr>
            <w:tcW w:w="423" w:type="pct"/>
          </w:tcPr>
          <w:p w14:paraId="609E2512" w14:textId="77777777" w:rsidR="00CE0CFB" w:rsidRPr="001718E8" w:rsidRDefault="00CE0CFB" w:rsidP="001718E8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6"/>
              </w:rPr>
            </w:pPr>
          </w:p>
        </w:tc>
        <w:tc>
          <w:tcPr>
            <w:tcW w:w="1479" w:type="pct"/>
          </w:tcPr>
          <w:p w14:paraId="2E010818" w14:textId="77777777" w:rsidR="00CE0CFB" w:rsidRPr="001718E8" w:rsidRDefault="00CE0CFB" w:rsidP="00F059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CE0CFB" w:rsidRPr="001718E8" w14:paraId="24115385" w14:textId="77777777" w:rsidTr="0005439B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39604166" w14:textId="59D50280" w:rsidR="00CE0CFB" w:rsidRPr="001718E8" w:rsidRDefault="00CE0CFB" w:rsidP="00F05925">
            <w:pPr>
              <w:pStyle w:val="TableParagraph"/>
              <w:spacing w:line="210" w:lineRule="exact"/>
              <w:ind w:left="183" w:right="174"/>
              <w:jc w:val="both"/>
              <w:rPr>
                <w:rFonts w:ascii="Roboto Condensed" w:hAnsi="Roboto Condensed"/>
                <w:sz w:val="20"/>
              </w:rPr>
            </w:pPr>
            <w:r>
              <w:rPr>
                <w:rFonts w:ascii="Roboto Condensed" w:hAnsi="Roboto Condensed"/>
                <w:sz w:val="20"/>
              </w:rPr>
              <w:t>1.9</w:t>
            </w:r>
          </w:p>
        </w:tc>
        <w:tc>
          <w:tcPr>
            <w:tcW w:w="1443" w:type="pct"/>
          </w:tcPr>
          <w:p w14:paraId="3CB9C37E" w14:textId="296D4A30" w:rsidR="00CE0CFB" w:rsidRDefault="00CE0CFB" w:rsidP="001718E8">
            <w:pPr>
              <w:pStyle w:val="TableParagraph"/>
              <w:spacing w:line="210" w:lineRule="exact"/>
              <w:ind w:right="9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>
              <w:rPr>
                <w:rFonts w:ascii="Roboto Condensed" w:hAnsi="Roboto Condensed"/>
                <w:sz w:val="20"/>
              </w:rPr>
              <w:t>Periódico C</w:t>
            </w:r>
          </w:p>
        </w:tc>
        <w:tc>
          <w:tcPr>
            <w:tcW w:w="638" w:type="pct"/>
          </w:tcPr>
          <w:p w14:paraId="3D8D7FA8" w14:textId="5698184B" w:rsidR="00CE0CFB" w:rsidRPr="001718E8" w:rsidRDefault="00CE0CFB" w:rsidP="001718E8">
            <w:pPr>
              <w:pStyle w:val="TableParagraph"/>
              <w:spacing w:line="210" w:lineRule="exact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>
              <w:rPr>
                <w:rFonts w:ascii="Roboto Condensed" w:hAnsi="Roboto Condensed"/>
                <w:sz w:val="20"/>
              </w:rPr>
              <w:t>1,0</w:t>
            </w:r>
          </w:p>
        </w:tc>
        <w:tc>
          <w:tcPr>
            <w:tcW w:w="563" w:type="pct"/>
          </w:tcPr>
          <w:p w14:paraId="7867236C" w14:textId="77777777" w:rsidR="00CE0CFB" w:rsidRPr="001718E8" w:rsidRDefault="00CE0CFB" w:rsidP="001718E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6"/>
              </w:rPr>
            </w:pPr>
          </w:p>
        </w:tc>
        <w:tc>
          <w:tcPr>
            <w:tcW w:w="423" w:type="pct"/>
          </w:tcPr>
          <w:p w14:paraId="27C6ECCF" w14:textId="77777777" w:rsidR="00CE0CFB" w:rsidRPr="001718E8" w:rsidRDefault="00CE0CFB" w:rsidP="001718E8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6"/>
              </w:rPr>
            </w:pPr>
          </w:p>
        </w:tc>
        <w:tc>
          <w:tcPr>
            <w:tcW w:w="1479" w:type="pct"/>
          </w:tcPr>
          <w:p w14:paraId="15777D5F" w14:textId="77777777" w:rsidR="00CE0CFB" w:rsidRPr="001718E8" w:rsidRDefault="00CE0CFB" w:rsidP="00F059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7E57C9" w:rsidRPr="007E57C9" w14:paraId="5FA9BAF0" w14:textId="77777777" w:rsidTr="00054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51EF2D4D" w14:textId="229EF7C5" w:rsidR="00211814" w:rsidRPr="007E57C9" w:rsidRDefault="00211814" w:rsidP="00211814">
            <w:pPr>
              <w:pStyle w:val="TableParagraph"/>
              <w:numPr>
                <w:ilvl w:val="0"/>
                <w:numId w:val="20"/>
              </w:numPr>
              <w:spacing w:line="210" w:lineRule="exact"/>
              <w:ind w:right="304"/>
              <w:jc w:val="center"/>
              <w:rPr>
                <w:rFonts w:ascii="Roboto Condensed" w:hAnsi="Roboto Condensed"/>
                <w:b w:val="0"/>
              </w:rPr>
            </w:pPr>
            <w:r w:rsidRPr="007E57C9">
              <w:rPr>
                <w:rFonts w:ascii="Roboto Condensed" w:hAnsi="Roboto Condensed"/>
              </w:rPr>
              <w:t>Outras publicações</w:t>
            </w:r>
          </w:p>
        </w:tc>
      </w:tr>
      <w:tr w:rsidR="00183D8E" w:rsidRPr="001718E8" w14:paraId="208C7373" w14:textId="77777777" w:rsidTr="0011149B">
        <w:trPr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0D756C79" w14:textId="77777777" w:rsidR="00183D8E" w:rsidRPr="001718E8" w:rsidRDefault="00183D8E" w:rsidP="00F05925">
            <w:pPr>
              <w:pStyle w:val="TableParagraph"/>
              <w:spacing w:before="9"/>
              <w:jc w:val="both"/>
              <w:rPr>
                <w:rFonts w:ascii="Roboto Condensed" w:hAnsi="Roboto Condensed"/>
                <w:b w:val="0"/>
                <w:sz w:val="29"/>
              </w:rPr>
            </w:pPr>
          </w:p>
          <w:p w14:paraId="6CCF04EB" w14:textId="77777777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2.1</w:t>
            </w:r>
          </w:p>
        </w:tc>
        <w:tc>
          <w:tcPr>
            <w:tcW w:w="1443" w:type="pct"/>
          </w:tcPr>
          <w:p w14:paraId="612A1C5C" w14:textId="2CDD5260" w:rsidR="00183D8E" w:rsidRPr="001718E8" w:rsidRDefault="00183D8E" w:rsidP="00700627">
            <w:pPr>
              <w:pStyle w:val="TableParagraph"/>
              <w:ind w:right="15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Autor em boletim, cadernos técnicos, manuais, comunicados científicos, e periódicos não</w:t>
            </w:r>
            <w:r w:rsidR="00700627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classificados no Qualis CAPES.</w:t>
            </w:r>
          </w:p>
        </w:tc>
        <w:tc>
          <w:tcPr>
            <w:tcW w:w="638" w:type="pct"/>
          </w:tcPr>
          <w:p w14:paraId="278ED8C7" w14:textId="77777777" w:rsidR="00183D8E" w:rsidRPr="001718E8" w:rsidRDefault="00183D8E" w:rsidP="002F31F5">
            <w:pPr>
              <w:pStyle w:val="TableParagraph"/>
              <w:spacing w:before="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/>
                <w:sz w:val="29"/>
              </w:rPr>
            </w:pPr>
          </w:p>
          <w:p w14:paraId="2E1F1E97" w14:textId="77777777" w:rsidR="00183D8E" w:rsidRPr="001718E8" w:rsidRDefault="00183D8E" w:rsidP="002F31F5">
            <w:pPr>
              <w:pStyle w:val="TableParagraph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0,10</w:t>
            </w:r>
          </w:p>
        </w:tc>
        <w:tc>
          <w:tcPr>
            <w:tcW w:w="563" w:type="pct"/>
          </w:tcPr>
          <w:p w14:paraId="7AE54797" w14:textId="77777777" w:rsidR="00183D8E" w:rsidRPr="001718E8" w:rsidRDefault="00183D8E" w:rsidP="002F31F5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48F869A9" w14:textId="77777777" w:rsidR="00183D8E" w:rsidRPr="001718E8" w:rsidRDefault="00183D8E" w:rsidP="002F31F5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Align w:val="center"/>
          </w:tcPr>
          <w:p w14:paraId="2A0F1B06" w14:textId="316BA0C2" w:rsidR="00183D8E" w:rsidRPr="001718E8" w:rsidRDefault="00183D8E" w:rsidP="0011149B">
            <w:pPr>
              <w:pStyle w:val="TableParagraph"/>
              <w:ind w:left="248" w:right="24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Cópia do document</w:t>
            </w:r>
            <w:r w:rsidR="002F31F5">
              <w:rPr>
                <w:rFonts w:ascii="Roboto Condensed" w:hAnsi="Roboto Condensed"/>
                <w:sz w:val="20"/>
              </w:rPr>
              <w:t>o</w:t>
            </w:r>
          </w:p>
        </w:tc>
      </w:tr>
      <w:tr w:rsidR="005D68F8" w:rsidRPr="001718E8" w14:paraId="148A7CFE" w14:textId="77777777" w:rsidTr="00054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2813A415" w14:textId="37F9A05E" w:rsidR="005D68F8" w:rsidRPr="001718E8" w:rsidRDefault="005D68F8" w:rsidP="000B161E">
            <w:pPr>
              <w:pStyle w:val="TableParagraph"/>
              <w:spacing w:before="112"/>
              <w:ind w:right="174"/>
              <w:jc w:val="center"/>
              <w:rPr>
                <w:rFonts w:ascii="Roboto Condensed" w:hAnsi="Roboto Condensed"/>
                <w:b w:val="0"/>
                <w:sz w:val="20"/>
              </w:rPr>
            </w:pPr>
            <w:r>
              <w:rPr>
                <w:rFonts w:ascii="Roboto Condensed" w:hAnsi="Roboto Condensed"/>
                <w:sz w:val="20"/>
              </w:rPr>
              <w:t>OBS:</w:t>
            </w:r>
            <w:r w:rsidR="000B161E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Livros e capítulos de livros (Não serão aceitos livros ou capítulos de livros resultantes de</w:t>
            </w:r>
            <w:r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compilação de resumos de eventos científicos)</w:t>
            </w:r>
          </w:p>
        </w:tc>
      </w:tr>
      <w:tr w:rsidR="00183D8E" w:rsidRPr="001718E8" w14:paraId="4A71A952" w14:textId="77777777" w:rsidTr="0011149B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1FE9DB11" w14:textId="13183D20" w:rsidR="00183D8E" w:rsidRPr="001718E8" w:rsidRDefault="00183D8E" w:rsidP="00F05925">
            <w:pPr>
              <w:pStyle w:val="TableParagraph"/>
              <w:spacing w:before="109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2.</w:t>
            </w:r>
            <w:r w:rsidR="000B161E">
              <w:rPr>
                <w:rFonts w:ascii="Roboto Condensed" w:hAnsi="Roboto Condensed"/>
                <w:sz w:val="20"/>
              </w:rPr>
              <w:t>2</w:t>
            </w:r>
          </w:p>
        </w:tc>
        <w:tc>
          <w:tcPr>
            <w:tcW w:w="1443" w:type="pct"/>
          </w:tcPr>
          <w:p w14:paraId="6985D6E4" w14:textId="77777777" w:rsidR="00183D8E" w:rsidRPr="001718E8" w:rsidRDefault="00183D8E" w:rsidP="00D062C6">
            <w:pPr>
              <w:pStyle w:val="TableParagraph"/>
              <w:spacing w:before="1" w:line="228" w:lineRule="exact"/>
              <w:ind w:right="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Publicação de livro internacional na área do PPGCA (com ISBN)</w:t>
            </w:r>
          </w:p>
        </w:tc>
        <w:tc>
          <w:tcPr>
            <w:tcW w:w="638" w:type="pct"/>
          </w:tcPr>
          <w:p w14:paraId="4E91E01D" w14:textId="77777777" w:rsidR="00183D8E" w:rsidRPr="001718E8" w:rsidRDefault="00183D8E" w:rsidP="00FD11E1">
            <w:pPr>
              <w:pStyle w:val="TableParagraph"/>
              <w:spacing w:before="109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30,0</w:t>
            </w:r>
          </w:p>
        </w:tc>
        <w:tc>
          <w:tcPr>
            <w:tcW w:w="563" w:type="pct"/>
          </w:tcPr>
          <w:p w14:paraId="4D4F98F8" w14:textId="77777777" w:rsidR="00183D8E" w:rsidRPr="001718E8" w:rsidRDefault="00183D8E" w:rsidP="00FD11E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01AC332C" w14:textId="77777777" w:rsidR="00183D8E" w:rsidRPr="001718E8" w:rsidRDefault="00183D8E" w:rsidP="00FD11E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Merge w:val="restart"/>
            <w:vAlign w:val="center"/>
          </w:tcPr>
          <w:p w14:paraId="4633C0A1" w14:textId="77777777" w:rsidR="00183D8E" w:rsidRPr="001718E8" w:rsidRDefault="00183D8E" w:rsidP="0011149B">
            <w:pPr>
              <w:pStyle w:val="TableParagraph"/>
              <w:spacing w:before="117"/>
              <w:ind w:left="248" w:right="2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Capa e página de catalog</w:t>
            </w:r>
            <w:r w:rsidRPr="001718E8">
              <w:rPr>
                <w:rFonts w:ascii="Roboto Condensed" w:hAnsi="Roboto Condensed"/>
                <w:sz w:val="20"/>
              </w:rPr>
              <w:t>a</w:t>
            </w:r>
            <w:r w:rsidRPr="001718E8">
              <w:rPr>
                <w:rFonts w:ascii="Roboto Condensed" w:hAnsi="Roboto Condensed"/>
                <w:sz w:val="20"/>
              </w:rPr>
              <w:t>ção bibliográfica</w:t>
            </w:r>
          </w:p>
        </w:tc>
      </w:tr>
      <w:tr w:rsidR="00183D8E" w:rsidRPr="001718E8" w14:paraId="14B4BEBE" w14:textId="77777777" w:rsidTr="00111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05798E8D" w14:textId="72255EC8" w:rsidR="00183D8E" w:rsidRPr="001718E8" w:rsidRDefault="00183D8E" w:rsidP="00F05925">
            <w:pPr>
              <w:pStyle w:val="TableParagraph"/>
              <w:spacing w:before="112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2.</w:t>
            </w:r>
            <w:r w:rsidR="000B161E">
              <w:rPr>
                <w:rFonts w:ascii="Roboto Condensed" w:hAnsi="Roboto Condensed"/>
                <w:sz w:val="20"/>
              </w:rPr>
              <w:t>3</w:t>
            </w:r>
          </w:p>
        </w:tc>
        <w:tc>
          <w:tcPr>
            <w:tcW w:w="1443" w:type="pct"/>
          </w:tcPr>
          <w:p w14:paraId="78F95DA5" w14:textId="4F4DD976" w:rsidR="00183D8E" w:rsidRPr="001718E8" w:rsidRDefault="00183D8E" w:rsidP="00D062C6">
            <w:pPr>
              <w:pStyle w:val="TableParagraph"/>
              <w:spacing w:line="227" w:lineRule="exact"/>
              <w:ind w:righ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Publicação de livro nacional na</w:t>
            </w:r>
            <w:r w:rsidR="0085753D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área do PPGCA (com ISBN)</w:t>
            </w:r>
          </w:p>
        </w:tc>
        <w:tc>
          <w:tcPr>
            <w:tcW w:w="638" w:type="pct"/>
          </w:tcPr>
          <w:p w14:paraId="118A6EC4" w14:textId="77777777" w:rsidR="00183D8E" w:rsidRPr="001718E8" w:rsidRDefault="00183D8E" w:rsidP="00FD11E1">
            <w:pPr>
              <w:pStyle w:val="TableParagraph"/>
              <w:spacing w:before="112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20,0</w:t>
            </w:r>
          </w:p>
        </w:tc>
        <w:tc>
          <w:tcPr>
            <w:tcW w:w="563" w:type="pct"/>
          </w:tcPr>
          <w:p w14:paraId="06C8175E" w14:textId="77777777" w:rsidR="00183D8E" w:rsidRPr="001718E8" w:rsidRDefault="00183D8E" w:rsidP="00FD11E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45353389" w14:textId="77777777" w:rsidR="00183D8E" w:rsidRPr="001718E8" w:rsidRDefault="00183D8E" w:rsidP="00FD11E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Merge/>
            <w:vAlign w:val="center"/>
          </w:tcPr>
          <w:p w14:paraId="2506E610" w14:textId="77777777" w:rsidR="00183D8E" w:rsidRPr="001718E8" w:rsidRDefault="00183D8E" w:rsidP="00111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183D8E" w:rsidRPr="001718E8" w14:paraId="24A156F3" w14:textId="77777777" w:rsidTr="0011149B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75064B13" w14:textId="77777777" w:rsidR="00183D8E" w:rsidRPr="001718E8" w:rsidRDefault="00183D8E" w:rsidP="00F05925">
            <w:pPr>
              <w:pStyle w:val="TableParagraph"/>
              <w:spacing w:before="8"/>
              <w:jc w:val="both"/>
              <w:rPr>
                <w:rFonts w:ascii="Roboto Condensed" w:hAnsi="Roboto Condensed"/>
                <w:b w:val="0"/>
                <w:sz w:val="19"/>
              </w:rPr>
            </w:pPr>
          </w:p>
          <w:p w14:paraId="0D7AFFC2" w14:textId="331A26E0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2.</w:t>
            </w:r>
            <w:r w:rsidR="000B161E">
              <w:rPr>
                <w:rFonts w:ascii="Roboto Condensed" w:hAnsi="Roboto Condensed"/>
                <w:sz w:val="20"/>
              </w:rPr>
              <w:t>4</w:t>
            </w:r>
          </w:p>
        </w:tc>
        <w:tc>
          <w:tcPr>
            <w:tcW w:w="1443" w:type="pct"/>
          </w:tcPr>
          <w:p w14:paraId="42B25FA9" w14:textId="77777777" w:rsidR="00183D8E" w:rsidRPr="001718E8" w:rsidRDefault="00183D8E" w:rsidP="00D062C6">
            <w:pPr>
              <w:pStyle w:val="TableParagraph"/>
              <w:ind w:right="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 xml:space="preserve">Publicação de capítulo de livro internacional na área do </w:t>
            </w:r>
            <w:r w:rsidRPr="001718E8">
              <w:rPr>
                <w:rFonts w:ascii="Roboto Condensed" w:hAnsi="Roboto Condensed"/>
                <w:spacing w:val="-4"/>
                <w:sz w:val="20"/>
              </w:rPr>
              <w:t>PPGCA</w:t>
            </w:r>
          </w:p>
          <w:p w14:paraId="500CBA59" w14:textId="77777777" w:rsidR="00183D8E" w:rsidRPr="001718E8" w:rsidRDefault="00183D8E" w:rsidP="00D062C6">
            <w:pPr>
              <w:pStyle w:val="TableParagraph"/>
              <w:spacing w:line="213" w:lineRule="exact"/>
              <w:ind w:right="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(com ISBN ou ISSN)</w:t>
            </w:r>
          </w:p>
        </w:tc>
        <w:tc>
          <w:tcPr>
            <w:tcW w:w="638" w:type="pct"/>
          </w:tcPr>
          <w:p w14:paraId="1355CE03" w14:textId="77777777" w:rsidR="00183D8E" w:rsidRPr="001718E8" w:rsidRDefault="00183D8E" w:rsidP="00FD11E1">
            <w:pPr>
              <w:pStyle w:val="TableParagraph"/>
              <w:spacing w:before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/>
                <w:sz w:val="19"/>
              </w:rPr>
            </w:pPr>
          </w:p>
          <w:p w14:paraId="5DCD0F39" w14:textId="77777777" w:rsidR="00183D8E" w:rsidRPr="001718E8" w:rsidRDefault="00183D8E" w:rsidP="00FD11E1">
            <w:pPr>
              <w:pStyle w:val="TableParagraph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12,0</w:t>
            </w:r>
          </w:p>
        </w:tc>
        <w:tc>
          <w:tcPr>
            <w:tcW w:w="563" w:type="pct"/>
          </w:tcPr>
          <w:p w14:paraId="1ECDD826" w14:textId="77777777" w:rsidR="00183D8E" w:rsidRPr="001718E8" w:rsidRDefault="00183D8E" w:rsidP="00FD11E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59E9E67F" w14:textId="77777777" w:rsidR="00183D8E" w:rsidRPr="001718E8" w:rsidRDefault="00183D8E" w:rsidP="00FD11E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Merge w:val="restart"/>
            <w:vAlign w:val="center"/>
          </w:tcPr>
          <w:p w14:paraId="7D3C74EB" w14:textId="77777777" w:rsidR="00183D8E" w:rsidRPr="001718E8" w:rsidRDefault="00183D8E" w:rsidP="0011149B">
            <w:pPr>
              <w:pStyle w:val="TableParagraph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/>
                <w:sz w:val="20"/>
              </w:rPr>
            </w:pPr>
          </w:p>
          <w:p w14:paraId="135E52F6" w14:textId="77777777" w:rsidR="00183D8E" w:rsidRPr="001718E8" w:rsidRDefault="00183D8E" w:rsidP="0011149B">
            <w:pPr>
              <w:pStyle w:val="TableParagraph"/>
              <w:ind w:left="137" w:right="135" w:firstLine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Primeira página do capítulo, c</w:t>
            </w:r>
            <w:r w:rsidRPr="001718E8">
              <w:rPr>
                <w:rFonts w:ascii="Roboto Condensed" w:hAnsi="Roboto Condensed"/>
                <w:sz w:val="20"/>
              </w:rPr>
              <w:t>a</w:t>
            </w:r>
            <w:r w:rsidRPr="001718E8">
              <w:rPr>
                <w:rFonts w:ascii="Roboto Condensed" w:hAnsi="Roboto Condensed"/>
                <w:sz w:val="20"/>
              </w:rPr>
              <w:t>pa do livro e página de catal</w:t>
            </w:r>
            <w:r w:rsidRPr="001718E8">
              <w:rPr>
                <w:rFonts w:ascii="Roboto Condensed" w:hAnsi="Roboto Condensed"/>
                <w:sz w:val="20"/>
              </w:rPr>
              <w:t>o</w:t>
            </w:r>
            <w:r w:rsidRPr="001718E8">
              <w:rPr>
                <w:rFonts w:ascii="Roboto Condensed" w:hAnsi="Roboto Condensed"/>
                <w:sz w:val="20"/>
              </w:rPr>
              <w:t>gação bibliográfica</w:t>
            </w:r>
          </w:p>
        </w:tc>
      </w:tr>
      <w:tr w:rsidR="00183D8E" w:rsidRPr="001718E8" w14:paraId="3644C405" w14:textId="77777777" w:rsidTr="00054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5C9168DD" w14:textId="77777777" w:rsidR="00183D8E" w:rsidRPr="001718E8" w:rsidRDefault="00183D8E" w:rsidP="00F05925">
            <w:pPr>
              <w:pStyle w:val="TableParagraph"/>
              <w:spacing w:before="8"/>
              <w:jc w:val="both"/>
              <w:rPr>
                <w:rFonts w:ascii="Roboto Condensed" w:hAnsi="Roboto Condensed"/>
                <w:b w:val="0"/>
                <w:sz w:val="19"/>
              </w:rPr>
            </w:pPr>
          </w:p>
          <w:p w14:paraId="5170D627" w14:textId="25A36D94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2.</w:t>
            </w:r>
            <w:r w:rsidR="000B161E">
              <w:rPr>
                <w:rFonts w:ascii="Roboto Condensed" w:hAnsi="Roboto Condensed"/>
                <w:sz w:val="20"/>
              </w:rPr>
              <w:t>5</w:t>
            </w:r>
          </w:p>
        </w:tc>
        <w:tc>
          <w:tcPr>
            <w:tcW w:w="1443" w:type="pct"/>
          </w:tcPr>
          <w:p w14:paraId="21F0A1DB" w14:textId="75A28CF8" w:rsidR="00183D8E" w:rsidRPr="001718E8" w:rsidRDefault="00183D8E" w:rsidP="00D062C6">
            <w:pPr>
              <w:pStyle w:val="TableParagraph"/>
              <w:spacing w:line="227" w:lineRule="exact"/>
              <w:ind w:righ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Publicação de capítulo de livro</w:t>
            </w:r>
            <w:r w:rsidR="00700627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nacional na área do PPGCA (com ISBN ou ISSN)</w:t>
            </w:r>
          </w:p>
        </w:tc>
        <w:tc>
          <w:tcPr>
            <w:tcW w:w="638" w:type="pct"/>
          </w:tcPr>
          <w:p w14:paraId="277E17EA" w14:textId="77777777" w:rsidR="00183D8E" w:rsidRPr="001718E8" w:rsidRDefault="00183D8E" w:rsidP="00FD11E1">
            <w:pPr>
              <w:pStyle w:val="TableParagraph"/>
              <w:spacing w:before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  <w:sz w:val="19"/>
              </w:rPr>
            </w:pPr>
          </w:p>
          <w:p w14:paraId="2B683F2E" w14:textId="77777777" w:rsidR="00183D8E" w:rsidRPr="001718E8" w:rsidRDefault="00183D8E" w:rsidP="00FD11E1">
            <w:pPr>
              <w:pStyle w:val="TableParagraph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8,0</w:t>
            </w:r>
          </w:p>
        </w:tc>
        <w:tc>
          <w:tcPr>
            <w:tcW w:w="563" w:type="pct"/>
          </w:tcPr>
          <w:p w14:paraId="594C9303" w14:textId="77777777" w:rsidR="00183D8E" w:rsidRPr="001718E8" w:rsidRDefault="00183D8E" w:rsidP="00FD11E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69B0C8FB" w14:textId="77777777" w:rsidR="00183D8E" w:rsidRPr="001718E8" w:rsidRDefault="00183D8E" w:rsidP="00FD11E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Merge/>
          </w:tcPr>
          <w:p w14:paraId="3E1B3ECB" w14:textId="77777777" w:rsidR="00183D8E" w:rsidRPr="001718E8" w:rsidRDefault="00183D8E" w:rsidP="00F059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7E57C9" w:rsidRPr="007E57C9" w14:paraId="2C18C10D" w14:textId="77777777" w:rsidTr="0005439B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0D485CB2" w14:textId="77871450" w:rsidR="00211814" w:rsidRPr="007E57C9" w:rsidRDefault="00211814" w:rsidP="000D0610">
            <w:pPr>
              <w:pStyle w:val="TableParagraph"/>
              <w:numPr>
                <w:ilvl w:val="0"/>
                <w:numId w:val="20"/>
              </w:numPr>
              <w:spacing w:line="211" w:lineRule="exact"/>
              <w:ind w:right="301"/>
              <w:jc w:val="center"/>
              <w:rPr>
                <w:rFonts w:ascii="Roboto Condensed" w:hAnsi="Roboto Condensed"/>
                <w:b w:val="0"/>
                <w:lang w:val="pt-BR"/>
              </w:rPr>
            </w:pPr>
            <w:r w:rsidRPr="007E57C9">
              <w:rPr>
                <w:rFonts w:ascii="Roboto Condensed" w:hAnsi="Roboto Condensed"/>
              </w:rPr>
              <w:t>Patentes</w:t>
            </w:r>
            <w:r w:rsidRPr="007E57C9">
              <w:rPr>
                <w:rFonts w:ascii="Roboto Condensed" w:hAnsi="Roboto Condensed"/>
                <w:lang w:val="pt-BR"/>
              </w:rPr>
              <w:t xml:space="preserve"> Registradas/ Depositadas</w:t>
            </w:r>
          </w:p>
        </w:tc>
      </w:tr>
      <w:tr w:rsidR="00183D8E" w:rsidRPr="001718E8" w14:paraId="0FE80FD1" w14:textId="77777777" w:rsidTr="00111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4CB2E5E4" w14:textId="77777777" w:rsidR="00183D8E" w:rsidRPr="001718E8" w:rsidRDefault="00183D8E" w:rsidP="00F05925">
            <w:pPr>
              <w:pStyle w:val="TableParagraph"/>
              <w:spacing w:before="112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3.1</w:t>
            </w:r>
          </w:p>
        </w:tc>
        <w:tc>
          <w:tcPr>
            <w:tcW w:w="1443" w:type="pct"/>
          </w:tcPr>
          <w:p w14:paraId="062A3153" w14:textId="77777777" w:rsidR="00183D8E" w:rsidRPr="001718E8" w:rsidRDefault="00183D8E" w:rsidP="00E8706F">
            <w:pPr>
              <w:pStyle w:val="TableParagraph"/>
              <w:spacing w:line="227" w:lineRule="exact"/>
              <w:ind w:right="12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  <w:lang w:val="pt-BR"/>
              </w:rPr>
              <w:t xml:space="preserve">Patente registrada de </w:t>
            </w:r>
            <w:r w:rsidRPr="001718E8">
              <w:rPr>
                <w:rFonts w:ascii="Roboto Condensed" w:hAnsi="Roboto Condensed"/>
                <w:sz w:val="20"/>
              </w:rPr>
              <w:t>Produtos, Processos e outros</w:t>
            </w:r>
            <w:r w:rsidRPr="001718E8">
              <w:rPr>
                <w:rFonts w:ascii="Roboto Condensed" w:hAnsi="Roboto Condensed"/>
                <w:sz w:val="20"/>
                <w:lang w:val="pt-BR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afins</w:t>
            </w:r>
          </w:p>
        </w:tc>
        <w:tc>
          <w:tcPr>
            <w:tcW w:w="638" w:type="pct"/>
          </w:tcPr>
          <w:p w14:paraId="1BB2FA4C" w14:textId="77777777" w:rsidR="00183D8E" w:rsidRPr="001718E8" w:rsidRDefault="00183D8E" w:rsidP="00FD11E1">
            <w:pPr>
              <w:pStyle w:val="TableParagraph"/>
              <w:spacing w:before="112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10,0</w:t>
            </w:r>
          </w:p>
        </w:tc>
        <w:tc>
          <w:tcPr>
            <w:tcW w:w="563" w:type="pct"/>
          </w:tcPr>
          <w:p w14:paraId="3C38F17A" w14:textId="77777777" w:rsidR="00183D8E" w:rsidRPr="001718E8" w:rsidRDefault="00183D8E" w:rsidP="00FD11E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6F94B42D" w14:textId="77777777" w:rsidR="00183D8E" w:rsidRPr="001718E8" w:rsidRDefault="00183D8E" w:rsidP="00FD11E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Align w:val="center"/>
          </w:tcPr>
          <w:p w14:paraId="36D120E7" w14:textId="77777777" w:rsidR="00183D8E" w:rsidRPr="001718E8" w:rsidRDefault="00183D8E" w:rsidP="0011149B">
            <w:pPr>
              <w:pStyle w:val="TableParagraph"/>
              <w:spacing w:line="227" w:lineRule="exact"/>
              <w:ind w:left="248" w:right="24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Cópia do documento</w:t>
            </w:r>
          </w:p>
        </w:tc>
      </w:tr>
      <w:tr w:rsidR="00183D8E" w:rsidRPr="001718E8" w14:paraId="25D1648C" w14:textId="77777777" w:rsidTr="0011149B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54B38CDB" w14:textId="77777777" w:rsidR="00183D8E" w:rsidRPr="001718E8" w:rsidRDefault="00183D8E" w:rsidP="00F05925">
            <w:pPr>
              <w:pStyle w:val="TableParagraph"/>
              <w:spacing w:before="112"/>
              <w:ind w:left="183" w:right="174"/>
              <w:jc w:val="both"/>
              <w:rPr>
                <w:rFonts w:ascii="Roboto Condensed" w:hAnsi="Roboto Condensed"/>
                <w:b w:val="0"/>
                <w:sz w:val="20"/>
                <w:lang w:val="pt-BR"/>
              </w:rPr>
            </w:pPr>
            <w:r w:rsidRPr="001718E8">
              <w:rPr>
                <w:rFonts w:ascii="Roboto Condensed" w:hAnsi="Roboto Condensed"/>
                <w:sz w:val="20"/>
                <w:lang w:val="pt-BR"/>
              </w:rPr>
              <w:t>3.2</w:t>
            </w:r>
          </w:p>
        </w:tc>
        <w:tc>
          <w:tcPr>
            <w:tcW w:w="1443" w:type="pct"/>
          </w:tcPr>
          <w:p w14:paraId="072F95CA" w14:textId="77777777" w:rsidR="00183D8E" w:rsidRPr="001718E8" w:rsidRDefault="00183D8E" w:rsidP="00E8706F">
            <w:pPr>
              <w:pStyle w:val="TableParagraph"/>
              <w:spacing w:line="227" w:lineRule="exact"/>
              <w:ind w:right="1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  <w:lang w:val="pt-BR"/>
              </w:rPr>
              <w:t xml:space="preserve">Patente depositada de </w:t>
            </w:r>
            <w:r w:rsidRPr="001718E8">
              <w:rPr>
                <w:rFonts w:ascii="Roboto Condensed" w:hAnsi="Roboto Condensed"/>
                <w:sz w:val="20"/>
              </w:rPr>
              <w:t>Produtos, Processos e outros</w:t>
            </w:r>
            <w:r w:rsidRPr="001718E8">
              <w:rPr>
                <w:rFonts w:ascii="Roboto Condensed" w:hAnsi="Roboto Condensed"/>
                <w:sz w:val="20"/>
                <w:lang w:val="pt-BR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afins</w:t>
            </w:r>
          </w:p>
        </w:tc>
        <w:tc>
          <w:tcPr>
            <w:tcW w:w="638" w:type="pct"/>
          </w:tcPr>
          <w:p w14:paraId="47920CE5" w14:textId="77777777" w:rsidR="00183D8E" w:rsidRPr="001718E8" w:rsidRDefault="00183D8E" w:rsidP="00FD11E1">
            <w:pPr>
              <w:pStyle w:val="TableParagraph"/>
              <w:spacing w:before="112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  <w:lang w:val="pt-BR"/>
              </w:rPr>
            </w:pPr>
            <w:r w:rsidRPr="001718E8">
              <w:rPr>
                <w:rFonts w:ascii="Roboto Condensed" w:hAnsi="Roboto Condensed"/>
                <w:sz w:val="20"/>
                <w:lang w:val="pt-BR"/>
              </w:rPr>
              <w:t>5,0</w:t>
            </w:r>
          </w:p>
        </w:tc>
        <w:tc>
          <w:tcPr>
            <w:tcW w:w="563" w:type="pct"/>
          </w:tcPr>
          <w:p w14:paraId="490594F8" w14:textId="77777777" w:rsidR="00183D8E" w:rsidRPr="001718E8" w:rsidRDefault="00183D8E" w:rsidP="00FD11E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7630B785" w14:textId="77777777" w:rsidR="00183D8E" w:rsidRPr="001718E8" w:rsidRDefault="00183D8E" w:rsidP="00FD11E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Align w:val="center"/>
          </w:tcPr>
          <w:p w14:paraId="45FD69D2" w14:textId="77777777" w:rsidR="00183D8E" w:rsidRPr="001718E8" w:rsidRDefault="00183D8E" w:rsidP="0011149B">
            <w:pPr>
              <w:pStyle w:val="TableParagraph"/>
              <w:spacing w:line="227" w:lineRule="exact"/>
              <w:ind w:left="248" w:right="2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Cópia do documento</w:t>
            </w:r>
          </w:p>
        </w:tc>
      </w:tr>
      <w:tr w:rsidR="007E57C9" w:rsidRPr="007E57C9" w14:paraId="429BA509" w14:textId="77777777" w:rsidTr="00054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5EA6DDE6" w14:textId="398A9BF3" w:rsidR="000D0610" w:rsidRPr="007E57C9" w:rsidRDefault="000D0610" w:rsidP="000D0610">
            <w:pPr>
              <w:pStyle w:val="TableParagraph"/>
              <w:numPr>
                <w:ilvl w:val="0"/>
                <w:numId w:val="20"/>
              </w:numPr>
              <w:spacing w:line="210" w:lineRule="exact"/>
              <w:ind w:right="304"/>
              <w:jc w:val="center"/>
              <w:rPr>
                <w:rFonts w:ascii="Roboto Condensed" w:hAnsi="Roboto Condensed"/>
                <w:b w:val="0"/>
              </w:rPr>
            </w:pPr>
            <w:r w:rsidRPr="007E57C9">
              <w:rPr>
                <w:rFonts w:ascii="Roboto Condensed" w:hAnsi="Roboto Condensed"/>
              </w:rPr>
              <w:t>Resumos (máximo 10 pontos)</w:t>
            </w:r>
          </w:p>
        </w:tc>
      </w:tr>
      <w:tr w:rsidR="00183D8E" w:rsidRPr="001718E8" w14:paraId="0DE7EE01" w14:textId="77777777" w:rsidTr="0011149B">
        <w:trPr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681713FF" w14:textId="77777777" w:rsidR="00183D8E" w:rsidRPr="001718E8" w:rsidRDefault="00183D8E" w:rsidP="00F05925">
            <w:pPr>
              <w:pStyle w:val="TableParagraph"/>
              <w:spacing w:before="8"/>
              <w:jc w:val="both"/>
              <w:rPr>
                <w:rFonts w:ascii="Roboto Condensed" w:hAnsi="Roboto Condensed"/>
                <w:b w:val="0"/>
                <w:sz w:val="29"/>
              </w:rPr>
            </w:pPr>
          </w:p>
          <w:p w14:paraId="586713A6" w14:textId="77777777" w:rsidR="00183D8E" w:rsidRPr="001718E8" w:rsidRDefault="00183D8E" w:rsidP="00F05925">
            <w:pPr>
              <w:pStyle w:val="TableParagraph"/>
              <w:spacing w:before="1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4.1</w:t>
            </w:r>
          </w:p>
        </w:tc>
        <w:tc>
          <w:tcPr>
            <w:tcW w:w="1443" w:type="pct"/>
          </w:tcPr>
          <w:p w14:paraId="40D3748D" w14:textId="78088CBE" w:rsidR="00183D8E" w:rsidRPr="001718E8" w:rsidRDefault="00183D8E" w:rsidP="00E8706F">
            <w:pPr>
              <w:pStyle w:val="TableParagraph"/>
              <w:ind w:right="1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Resumos simples ou expandidos publicados em congressos ou</w:t>
            </w:r>
            <w:r w:rsidR="00700627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simpósios</w:t>
            </w:r>
            <w:r w:rsidR="00E8706F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científicos internac</w:t>
            </w:r>
            <w:r w:rsidRPr="001718E8">
              <w:rPr>
                <w:rFonts w:ascii="Roboto Condensed" w:hAnsi="Roboto Condensed"/>
                <w:sz w:val="20"/>
              </w:rPr>
              <w:t>i</w:t>
            </w:r>
            <w:r w:rsidRPr="001718E8">
              <w:rPr>
                <w:rFonts w:ascii="Roboto Condensed" w:hAnsi="Roboto Condensed"/>
                <w:sz w:val="20"/>
              </w:rPr>
              <w:t>onais</w:t>
            </w:r>
          </w:p>
        </w:tc>
        <w:tc>
          <w:tcPr>
            <w:tcW w:w="638" w:type="pct"/>
          </w:tcPr>
          <w:p w14:paraId="0B2B2D3A" w14:textId="77777777" w:rsidR="00183D8E" w:rsidRPr="001718E8" w:rsidRDefault="00183D8E" w:rsidP="00FD11E1">
            <w:pPr>
              <w:pStyle w:val="TableParagraph"/>
              <w:spacing w:before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/>
                <w:sz w:val="29"/>
              </w:rPr>
            </w:pPr>
          </w:p>
          <w:p w14:paraId="1272C20B" w14:textId="77777777" w:rsidR="00183D8E" w:rsidRPr="001718E8" w:rsidRDefault="00183D8E" w:rsidP="00FD11E1">
            <w:pPr>
              <w:pStyle w:val="TableParagraph"/>
              <w:spacing w:before="1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0,50</w:t>
            </w:r>
          </w:p>
        </w:tc>
        <w:tc>
          <w:tcPr>
            <w:tcW w:w="563" w:type="pct"/>
          </w:tcPr>
          <w:p w14:paraId="578AEDC5" w14:textId="77777777" w:rsidR="00183D8E" w:rsidRPr="001718E8" w:rsidRDefault="00183D8E" w:rsidP="00FD11E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07D08D3D" w14:textId="77777777" w:rsidR="00183D8E" w:rsidRPr="001718E8" w:rsidRDefault="00183D8E" w:rsidP="00FD11E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Align w:val="center"/>
          </w:tcPr>
          <w:p w14:paraId="7F76DC22" w14:textId="3011F8E6" w:rsidR="00183D8E" w:rsidRPr="001718E8" w:rsidRDefault="00183D8E" w:rsidP="0011149B">
            <w:pPr>
              <w:pStyle w:val="TableParagraph"/>
              <w:ind w:right="1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Cópia da capa dos anais e cópia do resumo</w:t>
            </w:r>
          </w:p>
        </w:tc>
      </w:tr>
      <w:tr w:rsidR="00183D8E" w:rsidRPr="001718E8" w14:paraId="33C7E52F" w14:textId="77777777" w:rsidTr="00111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15A25456" w14:textId="77777777" w:rsidR="00183D8E" w:rsidRPr="001718E8" w:rsidRDefault="00183D8E" w:rsidP="00F05925">
            <w:pPr>
              <w:pStyle w:val="TableParagraph"/>
              <w:spacing w:before="8"/>
              <w:jc w:val="both"/>
              <w:rPr>
                <w:rFonts w:ascii="Roboto Condensed" w:hAnsi="Roboto Condensed"/>
                <w:b w:val="0"/>
                <w:sz w:val="19"/>
              </w:rPr>
            </w:pPr>
          </w:p>
          <w:p w14:paraId="0F8A3505" w14:textId="77777777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4.2</w:t>
            </w:r>
          </w:p>
        </w:tc>
        <w:tc>
          <w:tcPr>
            <w:tcW w:w="1443" w:type="pct"/>
          </w:tcPr>
          <w:p w14:paraId="38D08EF7" w14:textId="3EAE8279" w:rsidR="00183D8E" w:rsidRPr="001718E8" w:rsidRDefault="00183D8E" w:rsidP="00E8706F">
            <w:pPr>
              <w:pStyle w:val="TableParagraph"/>
              <w:spacing w:line="227" w:lineRule="exact"/>
              <w:ind w:right="12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Resumos simples ou expandidos</w:t>
            </w:r>
            <w:r w:rsidR="00E8706F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publicados em congressos ou simpósios científicos nacionais</w:t>
            </w:r>
          </w:p>
        </w:tc>
        <w:tc>
          <w:tcPr>
            <w:tcW w:w="638" w:type="pct"/>
          </w:tcPr>
          <w:p w14:paraId="3409785E" w14:textId="77777777" w:rsidR="00183D8E" w:rsidRPr="001718E8" w:rsidRDefault="00183D8E" w:rsidP="00FD11E1">
            <w:pPr>
              <w:pStyle w:val="TableParagraph"/>
              <w:spacing w:before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  <w:sz w:val="19"/>
              </w:rPr>
            </w:pPr>
          </w:p>
          <w:p w14:paraId="6A5B716F" w14:textId="77777777" w:rsidR="00183D8E" w:rsidRPr="001718E8" w:rsidRDefault="00183D8E" w:rsidP="00FD11E1">
            <w:pPr>
              <w:pStyle w:val="TableParagraph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0,25</w:t>
            </w:r>
          </w:p>
        </w:tc>
        <w:tc>
          <w:tcPr>
            <w:tcW w:w="563" w:type="pct"/>
          </w:tcPr>
          <w:p w14:paraId="511B8D82" w14:textId="77777777" w:rsidR="00183D8E" w:rsidRPr="001718E8" w:rsidRDefault="00183D8E" w:rsidP="00FD11E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29109A6E" w14:textId="77777777" w:rsidR="00183D8E" w:rsidRPr="001718E8" w:rsidRDefault="00183D8E" w:rsidP="00FD11E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Align w:val="center"/>
          </w:tcPr>
          <w:p w14:paraId="7D013E81" w14:textId="77777777" w:rsidR="00183D8E" w:rsidRPr="001718E8" w:rsidRDefault="00183D8E" w:rsidP="0011149B">
            <w:pPr>
              <w:pStyle w:val="TableParagraph"/>
              <w:spacing w:before="112"/>
              <w:ind w:right="1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Cópia da capa dos anais e cópia do resumo</w:t>
            </w:r>
          </w:p>
        </w:tc>
      </w:tr>
      <w:tr w:rsidR="00183D8E" w:rsidRPr="001718E8" w14:paraId="3EEBD3A7" w14:textId="77777777" w:rsidTr="0011149B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16AFFB8B" w14:textId="77777777" w:rsidR="00183D8E" w:rsidRPr="001718E8" w:rsidRDefault="00183D8E" w:rsidP="00F05925">
            <w:pPr>
              <w:pStyle w:val="TableParagraph"/>
              <w:spacing w:before="8"/>
              <w:jc w:val="both"/>
              <w:rPr>
                <w:rFonts w:ascii="Roboto Condensed" w:hAnsi="Roboto Condensed"/>
                <w:b w:val="0"/>
                <w:sz w:val="19"/>
              </w:rPr>
            </w:pPr>
          </w:p>
          <w:p w14:paraId="7851B133" w14:textId="77777777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4.3</w:t>
            </w:r>
          </w:p>
        </w:tc>
        <w:tc>
          <w:tcPr>
            <w:tcW w:w="1443" w:type="pct"/>
          </w:tcPr>
          <w:p w14:paraId="57AC31DF" w14:textId="43E48012" w:rsidR="00183D8E" w:rsidRPr="001718E8" w:rsidRDefault="00183D8E" w:rsidP="00E8706F">
            <w:pPr>
              <w:pStyle w:val="TableParagraph"/>
              <w:spacing w:line="227" w:lineRule="exact"/>
              <w:ind w:right="1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Resumo simples ou expandido</w:t>
            </w:r>
            <w:r w:rsidR="00E8706F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em eventos científicos locais ou regionais</w:t>
            </w:r>
          </w:p>
        </w:tc>
        <w:tc>
          <w:tcPr>
            <w:tcW w:w="638" w:type="pct"/>
          </w:tcPr>
          <w:p w14:paraId="040216CD" w14:textId="77777777" w:rsidR="00183D8E" w:rsidRPr="001718E8" w:rsidRDefault="00183D8E" w:rsidP="00FD11E1">
            <w:pPr>
              <w:pStyle w:val="TableParagraph"/>
              <w:spacing w:before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/>
                <w:sz w:val="19"/>
              </w:rPr>
            </w:pPr>
          </w:p>
          <w:p w14:paraId="5F316154" w14:textId="77777777" w:rsidR="00183D8E" w:rsidRPr="001718E8" w:rsidRDefault="00183D8E" w:rsidP="00FD11E1">
            <w:pPr>
              <w:pStyle w:val="TableParagraph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0,10</w:t>
            </w:r>
          </w:p>
        </w:tc>
        <w:tc>
          <w:tcPr>
            <w:tcW w:w="563" w:type="pct"/>
          </w:tcPr>
          <w:p w14:paraId="046FCFD3" w14:textId="77777777" w:rsidR="00183D8E" w:rsidRPr="001718E8" w:rsidRDefault="00183D8E" w:rsidP="00FD11E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5084923D" w14:textId="77777777" w:rsidR="00183D8E" w:rsidRPr="001718E8" w:rsidRDefault="00183D8E" w:rsidP="00FD11E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Align w:val="center"/>
          </w:tcPr>
          <w:p w14:paraId="08EB1E08" w14:textId="33EB90B7" w:rsidR="00183D8E" w:rsidRPr="001718E8" w:rsidRDefault="00183D8E" w:rsidP="0011149B">
            <w:pPr>
              <w:pStyle w:val="TableParagraph"/>
              <w:spacing w:before="112"/>
              <w:ind w:right="1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Cópia da capa dos anais e cópia do resumo</w:t>
            </w:r>
          </w:p>
        </w:tc>
      </w:tr>
      <w:tr w:rsidR="007E57C9" w:rsidRPr="007E57C9" w14:paraId="5ABB8580" w14:textId="77777777" w:rsidTr="00054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5FA86870" w14:textId="6161B89B" w:rsidR="000D0610" w:rsidRPr="007E57C9" w:rsidRDefault="000D0610" w:rsidP="000D0610">
            <w:pPr>
              <w:pStyle w:val="TableParagraph"/>
              <w:numPr>
                <w:ilvl w:val="0"/>
                <w:numId w:val="20"/>
              </w:numPr>
              <w:ind w:right="129"/>
              <w:jc w:val="center"/>
              <w:rPr>
                <w:rFonts w:ascii="Roboto Condensed" w:hAnsi="Roboto Condensed"/>
              </w:rPr>
            </w:pPr>
            <w:r w:rsidRPr="007E57C9">
              <w:rPr>
                <w:rFonts w:ascii="Roboto Condensed" w:hAnsi="Roboto Condensed"/>
              </w:rPr>
              <w:t>Formação de Recursos Humanos</w:t>
            </w:r>
          </w:p>
        </w:tc>
      </w:tr>
      <w:tr w:rsidR="00183D8E" w:rsidRPr="001718E8" w14:paraId="5E499B9F" w14:textId="77777777" w:rsidTr="00CE0CFB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vAlign w:val="center"/>
          </w:tcPr>
          <w:p w14:paraId="215EC483" w14:textId="77777777" w:rsidR="00183D8E" w:rsidRPr="001718E8" w:rsidRDefault="00183D8E" w:rsidP="00CE0CFB">
            <w:pPr>
              <w:pStyle w:val="TableParagraph"/>
              <w:spacing w:before="1"/>
              <w:ind w:left="183" w:right="174"/>
              <w:jc w:val="center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5.1</w:t>
            </w:r>
          </w:p>
        </w:tc>
        <w:tc>
          <w:tcPr>
            <w:tcW w:w="1443" w:type="pct"/>
            <w:vAlign w:val="center"/>
          </w:tcPr>
          <w:p w14:paraId="29C174C1" w14:textId="77777777" w:rsidR="00183D8E" w:rsidRPr="001718E8" w:rsidRDefault="00183D8E" w:rsidP="00CE0CFB">
            <w:pPr>
              <w:pStyle w:val="TableParagraph"/>
              <w:ind w:right="1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Orientação de trabalho de co</w:t>
            </w:r>
            <w:r w:rsidRPr="001718E8">
              <w:rPr>
                <w:rFonts w:ascii="Roboto Condensed" w:hAnsi="Roboto Condensed"/>
                <w:sz w:val="20"/>
              </w:rPr>
              <w:t>n</w:t>
            </w:r>
            <w:r w:rsidRPr="001718E8">
              <w:rPr>
                <w:rFonts w:ascii="Roboto Condensed" w:hAnsi="Roboto Condensed"/>
                <w:sz w:val="20"/>
              </w:rPr>
              <w:t>clusão de curso de graduação</w:t>
            </w:r>
          </w:p>
        </w:tc>
        <w:tc>
          <w:tcPr>
            <w:tcW w:w="638" w:type="pct"/>
            <w:vAlign w:val="center"/>
          </w:tcPr>
          <w:p w14:paraId="4FFF5708" w14:textId="77777777" w:rsidR="00183D8E" w:rsidRPr="001718E8" w:rsidRDefault="00183D8E" w:rsidP="00CE0CFB">
            <w:pPr>
              <w:pStyle w:val="TableParagraph"/>
              <w:spacing w:before="1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1,0</w:t>
            </w:r>
          </w:p>
        </w:tc>
        <w:tc>
          <w:tcPr>
            <w:tcW w:w="563" w:type="pct"/>
            <w:vAlign w:val="center"/>
          </w:tcPr>
          <w:p w14:paraId="11BABFE0" w14:textId="77777777" w:rsidR="00183D8E" w:rsidRPr="001718E8" w:rsidRDefault="00183D8E" w:rsidP="00CE0CFB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  <w:vAlign w:val="center"/>
          </w:tcPr>
          <w:p w14:paraId="445FB26A" w14:textId="77777777" w:rsidR="00183D8E" w:rsidRPr="001718E8" w:rsidRDefault="00183D8E" w:rsidP="00CE0CFB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Align w:val="center"/>
          </w:tcPr>
          <w:p w14:paraId="264C75A2" w14:textId="77777777" w:rsidR="00183D8E" w:rsidRPr="001718E8" w:rsidRDefault="00183D8E" w:rsidP="00CE0CFB">
            <w:pPr>
              <w:pStyle w:val="TableParagraph"/>
              <w:ind w:left="132" w:right="1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Declaração institucional ou c</w:t>
            </w:r>
            <w:r w:rsidRPr="001718E8">
              <w:rPr>
                <w:rFonts w:ascii="Roboto Condensed" w:hAnsi="Roboto Condensed"/>
                <w:sz w:val="20"/>
              </w:rPr>
              <w:t>ó</w:t>
            </w:r>
            <w:r w:rsidRPr="001718E8">
              <w:rPr>
                <w:rFonts w:ascii="Roboto Condensed" w:hAnsi="Roboto Condensed"/>
                <w:sz w:val="20"/>
              </w:rPr>
              <w:t>pia de ata de defesa</w:t>
            </w:r>
          </w:p>
        </w:tc>
      </w:tr>
      <w:tr w:rsidR="00183D8E" w:rsidRPr="001718E8" w14:paraId="43B6A95B" w14:textId="77777777" w:rsidTr="00111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48E3FF73" w14:textId="77777777" w:rsidR="00183D8E" w:rsidRPr="001718E8" w:rsidRDefault="00183D8E" w:rsidP="00F05925">
            <w:pPr>
              <w:pStyle w:val="TableParagraph"/>
              <w:spacing w:before="115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5.2</w:t>
            </w:r>
          </w:p>
        </w:tc>
        <w:tc>
          <w:tcPr>
            <w:tcW w:w="1443" w:type="pct"/>
          </w:tcPr>
          <w:p w14:paraId="6DCBACB3" w14:textId="77777777" w:rsidR="00183D8E" w:rsidRPr="001718E8" w:rsidRDefault="00183D8E" w:rsidP="00E8706F">
            <w:pPr>
              <w:pStyle w:val="TableParagraph"/>
              <w:spacing w:line="230" w:lineRule="atLeast"/>
              <w:ind w:right="12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Orientação de Aluno Bolsista Iniciação Científica</w:t>
            </w:r>
          </w:p>
        </w:tc>
        <w:tc>
          <w:tcPr>
            <w:tcW w:w="638" w:type="pct"/>
          </w:tcPr>
          <w:p w14:paraId="39AD4BA2" w14:textId="77777777" w:rsidR="00183D8E" w:rsidRPr="001718E8" w:rsidRDefault="00183D8E" w:rsidP="00FD11E1">
            <w:pPr>
              <w:pStyle w:val="TableParagraph"/>
              <w:spacing w:before="115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0,50</w:t>
            </w:r>
          </w:p>
        </w:tc>
        <w:tc>
          <w:tcPr>
            <w:tcW w:w="563" w:type="pct"/>
          </w:tcPr>
          <w:p w14:paraId="483B6263" w14:textId="77777777" w:rsidR="00183D8E" w:rsidRPr="001718E8" w:rsidRDefault="00183D8E" w:rsidP="00FD11E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293A5652" w14:textId="77777777" w:rsidR="00183D8E" w:rsidRPr="001718E8" w:rsidRDefault="00183D8E" w:rsidP="00FD11E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Align w:val="center"/>
          </w:tcPr>
          <w:p w14:paraId="3E0E3FE9" w14:textId="77777777" w:rsidR="00183D8E" w:rsidRPr="001718E8" w:rsidRDefault="00183D8E" w:rsidP="0011149B">
            <w:pPr>
              <w:pStyle w:val="TableParagraph"/>
              <w:spacing w:line="230" w:lineRule="atLeast"/>
              <w:ind w:left="209" w:right="111" w:hanging="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Declaração institucional emitida pela PROPPG</w:t>
            </w:r>
          </w:p>
        </w:tc>
      </w:tr>
      <w:tr w:rsidR="00183D8E" w:rsidRPr="001718E8" w14:paraId="5FB9D9C0" w14:textId="77777777" w:rsidTr="0011149B">
        <w:trPr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518BEE7C" w14:textId="77777777" w:rsidR="00183D8E" w:rsidRPr="001718E8" w:rsidRDefault="00183D8E" w:rsidP="00F05925">
            <w:pPr>
              <w:pStyle w:val="TableParagraph"/>
              <w:jc w:val="both"/>
              <w:rPr>
                <w:rFonts w:ascii="Roboto Condensed" w:hAnsi="Roboto Condensed"/>
                <w:b w:val="0"/>
                <w:sz w:val="20"/>
              </w:rPr>
            </w:pPr>
          </w:p>
          <w:p w14:paraId="0048F081" w14:textId="77777777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5.3</w:t>
            </w:r>
          </w:p>
        </w:tc>
        <w:tc>
          <w:tcPr>
            <w:tcW w:w="1443" w:type="pct"/>
          </w:tcPr>
          <w:p w14:paraId="590AF728" w14:textId="192F921B" w:rsidR="00183D8E" w:rsidRPr="001718E8" w:rsidRDefault="00183D8E" w:rsidP="00E8706F">
            <w:pPr>
              <w:pStyle w:val="TableParagraph"/>
              <w:ind w:right="1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Orientação de trabalho de</w:t>
            </w:r>
            <w:r w:rsidR="00E8706F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co</w:t>
            </w:r>
            <w:r w:rsidRPr="001718E8">
              <w:rPr>
                <w:rFonts w:ascii="Roboto Condensed" w:hAnsi="Roboto Condensed"/>
                <w:sz w:val="20"/>
              </w:rPr>
              <w:t>n</w:t>
            </w:r>
            <w:r w:rsidRPr="001718E8">
              <w:rPr>
                <w:rFonts w:ascii="Roboto Condensed" w:hAnsi="Roboto Condensed"/>
                <w:sz w:val="20"/>
              </w:rPr>
              <w:t>clusão de curso de especializ</w:t>
            </w:r>
            <w:r w:rsidRPr="001718E8">
              <w:rPr>
                <w:rFonts w:ascii="Roboto Condensed" w:hAnsi="Roboto Condensed"/>
                <w:sz w:val="20"/>
              </w:rPr>
              <w:t>a</w:t>
            </w:r>
            <w:r w:rsidRPr="001718E8">
              <w:rPr>
                <w:rFonts w:ascii="Roboto Condensed" w:hAnsi="Roboto Condensed"/>
                <w:sz w:val="20"/>
              </w:rPr>
              <w:t>ção (Lato Sensu)</w:t>
            </w:r>
          </w:p>
        </w:tc>
        <w:tc>
          <w:tcPr>
            <w:tcW w:w="638" w:type="pct"/>
          </w:tcPr>
          <w:p w14:paraId="14B8A9D8" w14:textId="77777777" w:rsidR="00183D8E" w:rsidRPr="001718E8" w:rsidRDefault="00183D8E" w:rsidP="00FD11E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/>
                <w:sz w:val="20"/>
              </w:rPr>
            </w:pPr>
          </w:p>
          <w:p w14:paraId="0B587261" w14:textId="77777777" w:rsidR="00183D8E" w:rsidRPr="001718E8" w:rsidRDefault="00183D8E" w:rsidP="00FD11E1">
            <w:pPr>
              <w:pStyle w:val="TableParagraph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2,0</w:t>
            </w:r>
          </w:p>
        </w:tc>
        <w:tc>
          <w:tcPr>
            <w:tcW w:w="563" w:type="pct"/>
          </w:tcPr>
          <w:p w14:paraId="5B289B79" w14:textId="77777777" w:rsidR="00183D8E" w:rsidRPr="001718E8" w:rsidRDefault="00183D8E" w:rsidP="00FD11E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3FE15F8D" w14:textId="77777777" w:rsidR="00183D8E" w:rsidRPr="001718E8" w:rsidRDefault="00183D8E" w:rsidP="00FD11E1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Align w:val="center"/>
          </w:tcPr>
          <w:p w14:paraId="441B81F5" w14:textId="77777777" w:rsidR="00183D8E" w:rsidRPr="001718E8" w:rsidRDefault="00183D8E" w:rsidP="0011149B">
            <w:pPr>
              <w:pStyle w:val="TableParagraph"/>
              <w:ind w:left="112" w:right="1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Declaração institucional</w:t>
            </w:r>
          </w:p>
          <w:p w14:paraId="6E5576C2" w14:textId="77777777" w:rsidR="00183D8E" w:rsidRPr="001718E8" w:rsidRDefault="00183D8E" w:rsidP="0011149B">
            <w:pPr>
              <w:pStyle w:val="TableParagraph"/>
              <w:spacing w:before="5" w:line="228" w:lineRule="exact"/>
              <w:ind w:left="248" w:right="2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ou cópia da ata de defesa</w:t>
            </w:r>
          </w:p>
        </w:tc>
      </w:tr>
      <w:tr w:rsidR="00183D8E" w:rsidRPr="001718E8" w14:paraId="7573C03B" w14:textId="77777777" w:rsidTr="00111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77E37C87" w14:textId="77777777" w:rsidR="00183D8E" w:rsidRPr="001718E8" w:rsidRDefault="00183D8E" w:rsidP="00F05925">
            <w:pPr>
              <w:pStyle w:val="TableParagraph"/>
              <w:spacing w:before="10"/>
              <w:jc w:val="both"/>
              <w:rPr>
                <w:rFonts w:ascii="Roboto Condensed" w:hAnsi="Roboto Condensed"/>
                <w:b w:val="0"/>
                <w:sz w:val="19"/>
              </w:rPr>
            </w:pPr>
          </w:p>
          <w:p w14:paraId="6D2D48D1" w14:textId="77777777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5.4</w:t>
            </w:r>
          </w:p>
        </w:tc>
        <w:tc>
          <w:tcPr>
            <w:tcW w:w="1443" w:type="pct"/>
          </w:tcPr>
          <w:p w14:paraId="7D4F6AD7" w14:textId="77777777" w:rsidR="00183D8E" w:rsidRPr="001718E8" w:rsidRDefault="00183D8E" w:rsidP="00E8706F">
            <w:pPr>
              <w:pStyle w:val="TableParagraph"/>
              <w:spacing w:before="1" w:line="230" w:lineRule="exact"/>
              <w:ind w:right="12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Participação em banca de trab</w:t>
            </w:r>
            <w:r w:rsidRPr="001718E8">
              <w:rPr>
                <w:rFonts w:ascii="Roboto Condensed" w:hAnsi="Roboto Condensed"/>
                <w:sz w:val="20"/>
              </w:rPr>
              <w:t>a</w:t>
            </w:r>
            <w:r w:rsidRPr="001718E8">
              <w:rPr>
                <w:rFonts w:ascii="Roboto Condensed" w:hAnsi="Roboto Condensed"/>
                <w:sz w:val="20"/>
              </w:rPr>
              <w:t>lho de conclusão de curso de graduação ou especialização</w:t>
            </w:r>
          </w:p>
        </w:tc>
        <w:tc>
          <w:tcPr>
            <w:tcW w:w="638" w:type="pct"/>
          </w:tcPr>
          <w:p w14:paraId="6AC2B01E" w14:textId="77777777" w:rsidR="00183D8E" w:rsidRPr="001718E8" w:rsidRDefault="00183D8E" w:rsidP="00FD11E1">
            <w:pPr>
              <w:pStyle w:val="TableParagraph"/>
              <w:spacing w:before="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  <w:sz w:val="19"/>
              </w:rPr>
            </w:pPr>
          </w:p>
          <w:p w14:paraId="49EB4C09" w14:textId="77777777" w:rsidR="00183D8E" w:rsidRPr="001718E8" w:rsidRDefault="00183D8E" w:rsidP="00FD11E1">
            <w:pPr>
              <w:pStyle w:val="TableParagraph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0,25</w:t>
            </w:r>
          </w:p>
        </w:tc>
        <w:tc>
          <w:tcPr>
            <w:tcW w:w="563" w:type="pct"/>
          </w:tcPr>
          <w:p w14:paraId="62D0C6A4" w14:textId="77777777" w:rsidR="00183D8E" w:rsidRPr="001718E8" w:rsidRDefault="00183D8E" w:rsidP="00FD11E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7E616574" w14:textId="77777777" w:rsidR="00183D8E" w:rsidRPr="001718E8" w:rsidRDefault="00183D8E" w:rsidP="00FD11E1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Align w:val="center"/>
          </w:tcPr>
          <w:p w14:paraId="797E1836" w14:textId="77777777" w:rsidR="00183D8E" w:rsidRPr="001718E8" w:rsidRDefault="00183D8E" w:rsidP="0011149B">
            <w:pPr>
              <w:pStyle w:val="TableParagraph"/>
              <w:spacing w:before="1" w:line="230" w:lineRule="exact"/>
              <w:ind w:left="132" w:right="1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Declaração institucional ou c</w:t>
            </w:r>
            <w:r w:rsidRPr="001718E8">
              <w:rPr>
                <w:rFonts w:ascii="Roboto Condensed" w:hAnsi="Roboto Condensed"/>
                <w:sz w:val="20"/>
              </w:rPr>
              <w:t>ó</w:t>
            </w:r>
            <w:r w:rsidRPr="001718E8">
              <w:rPr>
                <w:rFonts w:ascii="Roboto Condensed" w:hAnsi="Roboto Condensed"/>
                <w:sz w:val="20"/>
              </w:rPr>
              <w:t>pia da ata de defesa</w:t>
            </w:r>
          </w:p>
        </w:tc>
      </w:tr>
      <w:tr w:rsidR="007E57C9" w:rsidRPr="007E57C9" w14:paraId="7E2A7A5C" w14:textId="77777777" w:rsidTr="0005439B">
        <w:trPr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1CAB9972" w14:textId="292708BE" w:rsidR="000D0610" w:rsidRPr="007E57C9" w:rsidRDefault="000D0610" w:rsidP="00752EFC">
            <w:pPr>
              <w:pStyle w:val="TableParagraph"/>
              <w:numPr>
                <w:ilvl w:val="0"/>
                <w:numId w:val="20"/>
              </w:numPr>
              <w:spacing w:line="208" w:lineRule="exact"/>
              <w:ind w:right="304"/>
              <w:jc w:val="center"/>
              <w:rPr>
                <w:rFonts w:ascii="Roboto Condensed" w:hAnsi="Roboto Condensed"/>
                <w:b w:val="0"/>
              </w:rPr>
            </w:pPr>
            <w:r w:rsidRPr="007E57C9">
              <w:rPr>
                <w:rFonts w:ascii="Roboto Condensed" w:hAnsi="Roboto Condensed"/>
              </w:rPr>
              <w:t>Atividades Acadêmicas</w:t>
            </w:r>
          </w:p>
        </w:tc>
      </w:tr>
      <w:tr w:rsidR="00183D8E" w:rsidRPr="001718E8" w14:paraId="387471C7" w14:textId="77777777" w:rsidTr="00111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3EA5145B" w14:textId="77777777" w:rsidR="00183D8E" w:rsidRPr="001718E8" w:rsidRDefault="00183D8E" w:rsidP="00F05925">
            <w:pPr>
              <w:pStyle w:val="TableParagraph"/>
              <w:spacing w:before="115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6.1</w:t>
            </w:r>
          </w:p>
        </w:tc>
        <w:tc>
          <w:tcPr>
            <w:tcW w:w="1443" w:type="pct"/>
          </w:tcPr>
          <w:p w14:paraId="5E0AC77D" w14:textId="77777777" w:rsidR="00183D8E" w:rsidRPr="001718E8" w:rsidRDefault="00183D8E" w:rsidP="00E8706F">
            <w:pPr>
              <w:pStyle w:val="TableParagraph"/>
              <w:spacing w:line="230" w:lineRule="atLeast"/>
              <w:ind w:right="12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Atividades de Monitoria Instit</w:t>
            </w:r>
            <w:r w:rsidRPr="001718E8">
              <w:rPr>
                <w:rFonts w:ascii="Roboto Condensed" w:hAnsi="Roboto Condensed"/>
                <w:sz w:val="20"/>
              </w:rPr>
              <w:t>u</w:t>
            </w:r>
            <w:r w:rsidRPr="001718E8">
              <w:rPr>
                <w:rFonts w:ascii="Roboto Condensed" w:hAnsi="Roboto Condensed"/>
                <w:sz w:val="20"/>
              </w:rPr>
              <w:t>cional</w:t>
            </w:r>
          </w:p>
        </w:tc>
        <w:tc>
          <w:tcPr>
            <w:tcW w:w="638" w:type="pct"/>
          </w:tcPr>
          <w:p w14:paraId="5E93FDD8" w14:textId="23E8D4EE" w:rsidR="00183D8E" w:rsidRPr="001718E8" w:rsidRDefault="00183D8E" w:rsidP="000B161E">
            <w:pPr>
              <w:pStyle w:val="TableParagraph"/>
              <w:spacing w:line="230" w:lineRule="atLeast"/>
              <w:ind w:firstLine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0,50</w:t>
            </w:r>
            <w:r w:rsidR="002F31F5">
              <w:rPr>
                <w:rFonts w:ascii="Roboto Condensed" w:hAnsi="Roboto Condensed"/>
                <w:sz w:val="20"/>
              </w:rPr>
              <w:t>/</w:t>
            </w:r>
            <w:r w:rsidR="00CE0CFB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w w:val="95"/>
                <w:sz w:val="20"/>
              </w:rPr>
              <w:t>seme</w:t>
            </w:r>
            <w:r w:rsidRPr="001718E8">
              <w:rPr>
                <w:rFonts w:ascii="Roboto Condensed" w:hAnsi="Roboto Condensed"/>
                <w:w w:val="95"/>
                <w:sz w:val="20"/>
              </w:rPr>
              <w:t>s</w:t>
            </w:r>
            <w:r w:rsidRPr="001718E8">
              <w:rPr>
                <w:rFonts w:ascii="Roboto Condensed" w:hAnsi="Roboto Condensed"/>
                <w:w w:val="95"/>
                <w:sz w:val="20"/>
              </w:rPr>
              <w:t>tre</w:t>
            </w:r>
          </w:p>
        </w:tc>
        <w:tc>
          <w:tcPr>
            <w:tcW w:w="563" w:type="pct"/>
          </w:tcPr>
          <w:p w14:paraId="6E7E35D6" w14:textId="77777777" w:rsidR="00183D8E" w:rsidRPr="001718E8" w:rsidRDefault="00183D8E" w:rsidP="002F31F5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7AE441EF" w14:textId="77777777" w:rsidR="00183D8E" w:rsidRPr="001718E8" w:rsidRDefault="00183D8E" w:rsidP="002F31F5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Align w:val="center"/>
          </w:tcPr>
          <w:p w14:paraId="21C25CF2" w14:textId="77777777" w:rsidR="00183D8E" w:rsidRPr="001718E8" w:rsidRDefault="00183D8E" w:rsidP="0011149B">
            <w:pPr>
              <w:pStyle w:val="TableParagraph"/>
              <w:spacing w:line="230" w:lineRule="atLeast"/>
              <w:ind w:left="108" w:right="84" w:firstLine="2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Declaração institucional emitida pela PROGRAD</w:t>
            </w:r>
          </w:p>
        </w:tc>
      </w:tr>
      <w:tr w:rsidR="00183D8E" w:rsidRPr="001718E8" w14:paraId="182D6B97" w14:textId="77777777" w:rsidTr="0011149B">
        <w:trPr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663DAC2B" w14:textId="77777777" w:rsidR="00183D8E" w:rsidRPr="001718E8" w:rsidRDefault="00183D8E" w:rsidP="00F05925">
            <w:pPr>
              <w:pStyle w:val="TableParagraph"/>
              <w:jc w:val="both"/>
              <w:rPr>
                <w:rFonts w:ascii="Roboto Condensed" w:hAnsi="Roboto Condensed"/>
                <w:b w:val="0"/>
                <w:sz w:val="20"/>
              </w:rPr>
            </w:pPr>
          </w:p>
          <w:p w14:paraId="6702D565" w14:textId="77777777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6.2</w:t>
            </w:r>
          </w:p>
        </w:tc>
        <w:tc>
          <w:tcPr>
            <w:tcW w:w="1443" w:type="pct"/>
          </w:tcPr>
          <w:p w14:paraId="02783631" w14:textId="7B658D50" w:rsidR="00183D8E" w:rsidRPr="001718E8" w:rsidRDefault="00183D8E" w:rsidP="00E8706F">
            <w:pPr>
              <w:pStyle w:val="TableParagraph"/>
              <w:ind w:right="1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Atividades como Bolsista -</w:t>
            </w:r>
            <w:r w:rsidR="00E8706F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Inic</w:t>
            </w:r>
            <w:r w:rsidRPr="001718E8">
              <w:rPr>
                <w:rFonts w:ascii="Roboto Condensed" w:hAnsi="Roboto Condensed"/>
                <w:sz w:val="20"/>
              </w:rPr>
              <w:t>i</w:t>
            </w:r>
            <w:r w:rsidRPr="001718E8">
              <w:rPr>
                <w:rFonts w:ascii="Roboto Condensed" w:hAnsi="Roboto Condensed"/>
                <w:sz w:val="20"/>
              </w:rPr>
              <w:t>ação Científica, Tecnológica ou PET</w:t>
            </w:r>
          </w:p>
        </w:tc>
        <w:tc>
          <w:tcPr>
            <w:tcW w:w="638" w:type="pct"/>
          </w:tcPr>
          <w:p w14:paraId="58C396B1" w14:textId="363D8694" w:rsidR="00183D8E" w:rsidRPr="001718E8" w:rsidRDefault="000B161E" w:rsidP="000B161E">
            <w:pPr>
              <w:pStyle w:val="TableParagraph"/>
              <w:spacing w:before="115"/>
              <w:ind w:left="8" w:hanging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>
              <w:rPr>
                <w:rFonts w:ascii="Roboto Condensed" w:hAnsi="Roboto Condensed"/>
                <w:sz w:val="20"/>
              </w:rPr>
              <w:t xml:space="preserve"> </w:t>
            </w:r>
            <w:r w:rsidR="00183D8E" w:rsidRPr="001718E8">
              <w:rPr>
                <w:rFonts w:ascii="Roboto Condensed" w:hAnsi="Roboto Condensed"/>
                <w:sz w:val="20"/>
              </w:rPr>
              <w:t>1,00</w:t>
            </w:r>
            <w:r w:rsidR="00FD11E1">
              <w:rPr>
                <w:rFonts w:ascii="Roboto Condensed" w:hAnsi="Roboto Condensed"/>
                <w:sz w:val="20"/>
              </w:rPr>
              <w:t>/</w:t>
            </w:r>
            <w:r w:rsidR="00CE0CFB">
              <w:rPr>
                <w:rFonts w:ascii="Roboto Condensed" w:hAnsi="Roboto Condensed"/>
                <w:sz w:val="20"/>
              </w:rPr>
              <w:t xml:space="preserve"> </w:t>
            </w:r>
            <w:r w:rsidR="00183D8E" w:rsidRPr="001718E8">
              <w:rPr>
                <w:rFonts w:ascii="Roboto Condensed" w:hAnsi="Roboto Condensed"/>
                <w:w w:val="95"/>
                <w:sz w:val="20"/>
              </w:rPr>
              <w:t>seme</w:t>
            </w:r>
            <w:r w:rsidR="00183D8E" w:rsidRPr="001718E8">
              <w:rPr>
                <w:rFonts w:ascii="Roboto Condensed" w:hAnsi="Roboto Condensed"/>
                <w:w w:val="95"/>
                <w:sz w:val="20"/>
              </w:rPr>
              <w:t>s</w:t>
            </w:r>
            <w:r w:rsidR="00183D8E" w:rsidRPr="001718E8">
              <w:rPr>
                <w:rFonts w:ascii="Roboto Condensed" w:hAnsi="Roboto Condensed"/>
                <w:w w:val="95"/>
                <w:sz w:val="20"/>
              </w:rPr>
              <w:t>tre</w:t>
            </w:r>
          </w:p>
        </w:tc>
        <w:tc>
          <w:tcPr>
            <w:tcW w:w="563" w:type="pct"/>
          </w:tcPr>
          <w:p w14:paraId="6278FA8A" w14:textId="77777777" w:rsidR="00183D8E" w:rsidRPr="001718E8" w:rsidRDefault="00183D8E" w:rsidP="002F31F5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563062BD" w14:textId="77777777" w:rsidR="00183D8E" w:rsidRPr="001718E8" w:rsidRDefault="00183D8E" w:rsidP="002F31F5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Align w:val="center"/>
          </w:tcPr>
          <w:p w14:paraId="1948C800" w14:textId="77777777" w:rsidR="00183D8E" w:rsidRPr="001718E8" w:rsidRDefault="00183D8E" w:rsidP="0011149B">
            <w:pPr>
              <w:pStyle w:val="TableParagraph"/>
              <w:spacing w:before="115"/>
              <w:ind w:left="209" w:right="111" w:hanging="7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Declaração institucional emitida pela PROPPG</w:t>
            </w:r>
          </w:p>
        </w:tc>
      </w:tr>
      <w:tr w:rsidR="00183D8E" w:rsidRPr="001718E8" w14:paraId="260D8EE3" w14:textId="77777777" w:rsidTr="00111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21852D30" w14:textId="77777777" w:rsidR="00183D8E" w:rsidRPr="001718E8" w:rsidRDefault="00183D8E" w:rsidP="00F05925">
            <w:pPr>
              <w:pStyle w:val="TableParagraph"/>
              <w:spacing w:before="113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6.3</w:t>
            </w:r>
          </w:p>
        </w:tc>
        <w:tc>
          <w:tcPr>
            <w:tcW w:w="1443" w:type="pct"/>
          </w:tcPr>
          <w:p w14:paraId="0D236029" w14:textId="3925CE16" w:rsidR="00183D8E" w:rsidRPr="001718E8" w:rsidRDefault="00183D8E" w:rsidP="00E8706F">
            <w:pPr>
              <w:pStyle w:val="TableParagraph"/>
              <w:spacing w:line="230" w:lineRule="exact"/>
              <w:ind w:right="12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Atividades como Bolsista de</w:t>
            </w:r>
            <w:r w:rsidR="00E8706F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Programas de Extensão</w:t>
            </w:r>
          </w:p>
        </w:tc>
        <w:tc>
          <w:tcPr>
            <w:tcW w:w="638" w:type="pct"/>
          </w:tcPr>
          <w:p w14:paraId="212CB094" w14:textId="224F89CB" w:rsidR="00183D8E" w:rsidRPr="001718E8" w:rsidRDefault="000B161E" w:rsidP="000B161E">
            <w:pPr>
              <w:pStyle w:val="TableParagraph"/>
              <w:spacing w:line="230" w:lineRule="exact"/>
              <w:ind w:left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0,50</w:t>
            </w:r>
            <w:r>
              <w:rPr>
                <w:rFonts w:ascii="Roboto Condensed" w:hAnsi="Roboto Condensed"/>
                <w:sz w:val="20"/>
              </w:rPr>
              <w:t>/</w:t>
            </w:r>
            <w:r w:rsidRPr="001718E8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w w:val="95"/>
                <w:sz w:val="20"/>
              </w:rPr>
              <w:t>seme</w:t>
            </w:r>
            <w:r w:rsidRPr="001718E8">
              <w:rPr>
                <w:rFonts w:ascii="Roboto Condensed" w:hAnsi="Roboto Condensed"/>
                <w:w w:val="95"/>
                <w:sz w:val="20"/>
              </w:rPr>
              <w:t>s</w:t>
            </w:r>
            <w:r w:rsidRPr="001718E8">
              <w:rPr>
                <w:rFonts w:ascii="Roboto Condensed" w:hAnsi="Roboto Condensed"/>
                <w:w w:val="95"/>
                <w:sz w:val="20"/>
              </w:rPr>
              <w:t>tre</w:t>
            </w:r>
          </w:p>
        </w:tc>
        <w:tc>
          <w:tcPr>
            <w:tcW w:w="563" w:type="pct"/>
          </w:tcPr>
          <w:p w14:paraId="4A7EF3A2" w14:textId="77777777" w:rsidR="00183D8E" w:rsidRPr="001718E8" w:rsidRDefault="00183D8E" w:rsidP="002F31F5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03556DD7" w14:textId="77777777" w:rsidR="00183D8E" w:rsidRPr="001718E8" w:rsidRDefault="00183D8E" w:rsidP="002F31F5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Align w:val="center"/>
          </w:tcPr>
          <w:p w14:paraId="7F63785D" w14:textId="77777777" w:rsidR="00183D8E" w:rsidRPr="001718E8" w:rsidRDefault="00183D8E" w:rsidP="0011149B">
            <w:pPr>
              <w:pStyle w:val="TableParagraph"/>
              <w:spacing w:line="230" w:lineRule="exact"/>
              <w:ind w:left="264" w:right="111" w:hanging="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Declaração institucional emitida pela PROEC</w:t>
            </w:r>
          </w:p>
        </w:tc>
      </w:tr>
      <w:tr w:rsidR="00183D8E" w:rsidRPr="001718E8" w14:paraId="3D07FC81" w14:textId="77777777" w:rsidTr="0011149B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712F51AF" w14:textId="77777777" w:rsidR="00183D8E" w:rsidRPr="001718E8" w:rsidRDefault="00183D8E" w:rsidP="00F05925">
            <w:pPr>
              <w:pStyle w:val="TableParagraph"/>
              <w:spacing w:before="113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6.4</w:t>
            </w:r>
          </w:p>
        </w:tc>
        <w:tc>
          <w:tcPr>
            <w:tcW w:w="1443" w:type="pct"/>
          </w:tcPr>
          <w:p w14:paraId="3F5DA1C2" w14:textId="77777777" w:rsidR="00183D8E" w:rsidRPr="001718E8" w:rsidRDefault="00183D8E" w:rsidP="00E8706F">
            <w:pPr>
              <w:pStyle w:val="TableParagraph"/>
              <w:spacing w:before="1" w:line="230" w:lineRule="exact"/>
              <w:ind w:right="8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Estágio extra-curricular (Máximo 300 horas)</w:t>
            </w:r>
          </w:p>
        </w:tc>
        <w:tc>
          <w:tcPr>
            <w:tcW w:w="638" w:type="pct"/>
          </w:tcPr>
          <w:p w14:paraId="06135AA2" w14:textId="029EA24F" w:rsidR="00183D8E" w:rsidRPr="001718E8" w:rsidRDefault="00183D8E" w:rsidP="00863BE4">
            <w:pPr>
              <w:pStyle w:val="TableParagraph"/>
              <w:spacing w:before="1" w:line="230" w:lineRule="exact"/>
              <w:ind w:right="-3" w:firstLine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 xml:space="preserve">0,02/h de </w:t>
            </w:r>
            <w:r w:rsidR="00863BE4">
              <w:rPr>
                <w:rFonts w:ascii="Roboto Condensed" w:hAnsi="Roboto Condensed"/>
                <w:sz w:val="20"/>
              </w:rPr>
              <w:t>E</w:t>
            </w:r>
            <w:r w:rsidRPr="001718E8">
              <w:rPr>
                <w:rFonts w:ascii="Roboto Condensed" w:hAnsi="Roboto Condensed"/>
                <w:sz w:val="20"/>
              </w:rPr>
              <w:t>stágio</w:t>
            </w:r>
          </w:p>
        </w:tc>
        <w:tc>
          <w:tcPr>
            <w:tcW w:w="563" w:type="pct"/>
          </w:tcPr>
          <w:p w14:paraId="2F88B372" w14:textId="77777777" w:rsidR="00183D8E" w:rsidRPr="001718E8" w:rsidRDefault="00183D8E" w:rsidP="002F31F5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2A58F7E7" w14:textId="77777777" w:rsidR="00183D8E" w:rsidRPr="001718E8" w:rsidRDefault="00183D8E" w:rsidP="002F31F5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Align w:val="center"/>
          </w:tcPr>
          <w:p w14:paraId="322B2A71" w14:textId="77777777" w:rsidR="00183D8E" w:rsidRPr="001718E8" w:rsidRDefault="00183D8E" w:rsidP="0011149B">
            <w:pPr>
              <w:pStyle w:val="TableParagraph"/>
              <w:spacing w:before="1" w:line="230" w:lineRule="exact"/>
              <w:ind w:left="252" w:right="229" w:firstLine="27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Declaração do supervisor do estágio</w:t>
            </w:r>
          </w:p>
        </w:tc>
      </w:tr>
      <w:tr w:rsidR="00183D8E" w:rsidRPr="001718E8" w14:paraId="372659E7" w14:textId="77777777" w:rsidTr="00111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766EB754" w14:textId="77777777" w:rsidR="00183D8E" w:rsidRPr="001718E8" w:rsidRDefault="00183D8E" w:rsidP="00F05925">
            <w:pPr>
              <w:pStyle w:val="TableParagraph"/>
              <w:spacing w:before="113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6.5</w:t>
            </w:r>
          </w:p>
        </w:tc>
        <w:tc>
          <w:tcPr>
            <w:tcW w:w="1443" w:type="pct"/>
          </w:tcPr>
          <w:p w14:paraId="00876B34" w14:textId="6C72C1DB" w:rsidR="00183D8E" w:rsidRPr="001718E8" w:rsidRDefault="00183D8E" w:rsidP="00E8706F">
            <w:pPr>
              <w:pStyle w:val="TableParagraph"/>
              <w:spacing w:line="227" w:lineRule="exact"/>
              <w:ind w:right="12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Título de Especialização (Latu</w:t>
            </w:r>
            <w:r w:rsidR="00E8706F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Sensu)</w:t>
            </w:r>
          </w:p>
        </w:tc>
        <w:tc>
          <w:tcPr>
            <w:tcW w:w="638" w:type="pct"/>
          </w:tcPr>
          <w:p w14:paraId="662847DC" w14:textId="77777777" w:rsidR="00183D8E" w:rsidRPr="001718E8" w:rsidRDefault="00183D8E" w:rsidP="002F31F5">
            <w:pPr>
              <w:pStyle w:val="TableParagraph"/>
              <w:spacing w:before="113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8,0</w:t>
            </w:r>
          </w:p>
        </w:tc>
        <w:tc>
          <w:tcPr>
            <w:tcW w:w="563" w:type="pct"/>
          </w:tcPr>
          <w:p w14:paraId="3259B5F0" w14:textId="77777777" w:rsidR="00183D8E" w:rsidRPr="001718E8" w:rsidRDefault="00183D8E" w:rsidP="002F31F5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36A59686" w14:textId="77777777" w:rsidR="00183D8E" w:rsidRPr="001718E8" w:rsidRDefault="00183D8E" w:rsidP="002F31F5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Align w:val="center"/>
          </w:tcPr>
          <w:p w14:paraId="098C6075" w14:textId="77777777" w:rsidR="00183D8E" w:rsidRPr="001718E8" w:rsidRDefault="00183D8E" w:rsidP="0011149B">
            <w:pPr>
              <w:pStyle w:val="TableParagraph"/>
              <w:spacing w:line="227" w:lineRule="exact"/>
              <w:ind w:left="43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Comprovante de</w:t>
            </w:r>
          </w:p>
          <w:p w14:paraId="695D30CF" w14:textId="77777777" w:rsidR="00183D8E" w:rsidRPr="001718E8" w:rsidRDefault="00183D8E" w:rsidP="0011149B">
            <w:pPr>
              <w:pStyle w:val="TableParagraph"/>
              <w:spacing w:before="1" w:line="210" w:lineRule="exact"/>
              <w:ind w:left="3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conclusão de curso</w:t>
            </w:r>
          </w:p>
        </w:tc>
      </w:tr>
      <w:tr w:rsidR="00107700" w:rsidRPr="00107700" w14:paraId="53240432" w14:textId="77777777" w:rsidTr="0005439B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0B9AF7E0" w14:textId="6B656B25" w:rsidR="007E57C9" w:rsidRPr="00107700" w:rsidRDefault="007E57C9" w:rsidP="00107700">
            <w:pPr>
              <w:pStyle w:val="TableParagraph"/>
              <w:numPr>
                <w:ilvl w:val="0"/>
                <w:numId w:val="20"/>
              </w:numPr>
              <w:spacing w:line="210" w:lineRule="exact"/>
              <w:ind w:right="304"/>
              <w:jc w:val="center"/>
              <w:rPr>
                <w:rFonts w:ascii="Roboto Condensed" w:hAnsi="Roboto Condensed"/>
                <w:b w:val="0"/>
              </w:rPr>
            </w:pPr>
            <w:r w:rsidRPr="00107700">
              <w:rPr>
                <w:rFonts w:ascii="Roboto Condensed" w:hAnsi="Roboto Condensed"/>
              </w:rPr>
              <w:t>Participação em Eventos Científicos</w:t>
            </w:r>
          </w:p>
        </w:tc>
      </w:tr>
      <w:tr w:rsidR="00183D8E" w:rsidRPr="001718E8" w14:paraId="0BBB9697" w14:textId="77777777" w:rsidTr="00111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27C1D85E" w14:textId="77777777" w:rsidR="00183D8E" w:rsidRPr="001718E8" w:rsidRDefault="00183D8E" w:rsidP="00F05925">
            <w:pPr>
              <w:pStyle w:val="TableParagraph"/>
              <w:jc w:val="both"/>
              <w:rPr>
                <w:rFonts w:ascii="Roboto Condensed" w:hAnsi="Roboto Condensed"/>
                <w:b w:val="0"/>
                <w:sz w:val="20"/>
              </w:rPr>
            </w:pPr>
          </w:p>
          <w:p w14:paraId="52965EB2" w14:textId="77777777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7.1</w:t>
            </w:r>
          </w:p>
        </w:tc>
        <w:tc>
          <w:tcPr>
            <w:tcW w:w="1443" w:type="pct"/>
          </w:tcPr>
          <w:p w14:paraId="6DBBB69E" w14:textId="77777777" w:rsidR="00183D8E" w:rsidRPr="001718E8" w:rsidRDefault="00183D8E" w:rsidP="00F05925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  <w:sz w:val="20"/>
              </w:rPr>
            </w:pPr>
          </w:p>
          <w:p w14:paraId="5559B113" w14:textId="77777777" w:rsidR="00183D8E" w:rsidRPr="001718E8" w:rsidRDefault="00183D8E" w:rsidP="00F05925">
            <w:pPr>
              <w:pStyle w:val="TableParagraph"/>
              <w:ind w:left="74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Como palestrante</w:t>
            </w:r>
          </w:p>
        </w:tc>
        <w:tc>
          <w:tcPr>
            <w:tcW w:w="638" w:type="pct"/>
          </w:tcPr>
          <w:p w14:paraId="6CEB1279" w14:textId="77777777" w:rsidR="00183D8E" w:rsidRPr="001718E8" w:rsidRDefault="00183D8E" w:rsidP="002F31F5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  <w:sz w:val="20"/>
              </w:rPr>
            </w:pPr>
          </w:p>
          <w:p w14:paraId="11308D5E" w14:textId="77777777" w:rsidR="00183D8E" w:rsidRPr="001718E8" w:rsidRDefault="00183D8E" w:rsidP="002F31F5">
            <w:pPr>
              <w:pStyle w:val="TableParagraph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2,0</w:t>
            </w:r>
          </w:p>
        </w:tc>
        <w:tc>
          <w:tcPr>
            <w:tcW w:w="563" w:type="pct"/>
          </w:tcPr>
          <w:p w14:paraId="0EAC07B9" w14:textId="77777777" w:rsidR="00183D8E" w:rsidRPr="001718E8" w:rsidRDefault="00183D8E" w:rsidP="002F31F5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78B0FD00" w14:textId="77777777" w:rsidR="00183D8E" w:rsidRPr="001718E8" w:rsidRDefault="00183D8E" w:rsidP="002F31F5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Align w:val="center"/>
          </w:tcPr>
          <w:p w14:paraId="38E6DD11" w14:textId="77777777" w:rsidR="00183D8E" w:rsidRPr="001718E8" w:rsidRDefault="00183D8E" w:rsidP="0011149B">
            <w:pPr>
              <w:pStyle w:val="TableParagraph"/>
              <w:spacing w:line="230" w:lineRule="atLeast"/>
              <w:ind w:left="365" w:right="362" w:firstLine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Certificado de particip</w:t>
            </w:r>
            <w:r w:rsidRPr="001718E8">
              <w:rPr>
                <w:rFonts w:ascii="Roboto Condensed" w:hAnsi="Roboto Condensed"/>
                <w:sz w:val="20"/>
              </w:rPr>
              <w:t>a</w:t>
            </w:r>
            <w:r w:rsidRPr="001718E8">
              <w:rPr>
                <w:rFonts w:ascii="Roboto Condensed" w:hAnsi="Roboto Condensed"/>
                <w:sz w:val="20"/>
              </w:rPr>
              <w:t>ção como palestrante</w:t>
            </w:r>
          </w:p>
        </w:tc>
      </w:tr>
      <w:tr w:rsidR="00183D8E" w:rsidRPr="001718E8" w14:paraId="7C22E40C" w14:textId="77777777" w:rsidTr="0011149B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368CE849" w14:textId="77777777" w:rsidR="00183D8E" w:rsidRPr="001718E8" w:rsidRDefault="00183D8E" w:rsidP="00F05925">
            <w:pPr>
              <w:pStyle w:val="TableParagraph"/>
              <w:spacing w:before="113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7.2</w:t>
            </w:r>
          </w:p>
        </w:tc>
        <w:tc>
          <w:tcPr>
            <w:tcW w:w="1443" w:type="pct"/>
          </w:tcPr>
          <w:p w14:paraId="56B812A8" w14:textId="77777777" w:rsidR="00183D8E" w:rsidRPr="001718E8" w:rsidRDefault="00183D8E" w:rsidP="00E8706F">
            <w:pPr>
              <w:pStyle w:val="TableParagraph"/>
              <w:spacing w:before="4" w:line="228" w:lineRule="exact"/>
              <w:ind w:right="1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Apresentação oral de trabalhos em eventos internacionais</w:t>
            </w:r>
          </w:p>
        </w:tc>
        <w:tc>
          <w:tcPr>
            <w:tcW w:w="638" w:type="pct"/>
          </w:tcPr>
          <w:p w14:paraId="6EB0A493" w14:textId="77777777" w:rsidR="00183D8E" w:rsidRPr="001718E8" w:rsidRDefault="00183D8E" w:rsidP="002F31F5">
            <w:pPr>
              <w:pStyle w:val="TableParagraph"/>
              <w:spacing w:before="113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1,0</w:t>
            </w:r>
          </w:p>
        </w:tc>
        <w:tc>
          <w:tcPr>
            <w:tcW w:w="563" w:type="pct"/>
          </w:tcPr>
          <w:p w14:paraId="09A68AAD" w14:textId="77777777" w:rsidR="00183D8E" w:rsidRPr="001718E8" w:rsidRDefault="00183D8E" w:rsidP="002F31F5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5522B848" w14:textId="77777777" w:rsidR="00183D8E" w:rsidRPr="001718E8" w:rsidRDefault="00183D8E" w:rsidP="002F31F5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Merge w:val="restart"/>
            <w:vAlign w:val="center"/>
          </w:tcPr>
          <w:p w14:paraId="30048D28" w14:textId="77777777" w:rsidR="00183D8E" w:rsidRPr="001718E8" w:rsidRDefault="00183D8E" w:rsidP="0011149B">
            <w:pPr>
              <w:pStyle w:val="TableParagraph"/>
              <w:spacing w:before="125"/>
              <w:ind w:left="248" w:right="2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Certificado de participação</w:t>
            </w:r>
          </w:p>
          <w:p w14:paraId="39A7F9B2" w14:textId="77777777" w:rsidR="00183D8E" w:rsidRPr="001718E8" w:rsidRDefault="00183D8E" w:rsidP="0011149B">
            <w:pPr>
              <w:pStyle w:val="TableParagraph"/>
              <w:ind w:left="163" w:right="158" w:hang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como apresentador do trabalho na modalidade oral</w:t>
            </w:r>
          </w:p>
        </w:tc>
      </w:tr>
      <w:tr w:rsidR="00183D8E" w:rsidRPr="001718E8" w14:paraId="402773F7" w14:textId="77777777" w:rsidTr="00111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61939E03" w14:textId="77777777" w:rsidR="00183D8E" w:rsidRPr="001718E8" w:rsidRDefault="00183D8E" w:rsidP="00F05925">
            <w:pPr>
              <w:pStyle w:val="TableParagraph"/>
              <w:spacing w:before="113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7.3</w:t>
            </w:r>
          </w:p>
        </w:tc>
        <w:tc>
          <w:tcPr>
            <w:tcW w:w="1443" w:type="pct"/>
          </w:tcPr>
          <w:p w14:paraId="7721CA74" w14:textId="77777777" w:rsidR="00183D8E" w:rsidRPr="001718E8" w:rsidRDefault="00183D8E" w:rsidP="00E8706F">
            <w:pPr>
              <w:pStyle w:val="TableParagraph"/>
              <w:spacing w:before="1" w:line="230" w:lineRule="exact"/>
              <w:ind w:right="10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Apresentação oral de trabalhos em eventos nacionais</w:t>
            </w:r>
          </w:p>
        </w:tc>
        <w:tc>
          <w:tcPr>
            <w:tcW w:w="638" w:type="pct"/>
          </w:tcPr>
          <w:p w14:paraId="6660BD86" w14:textId="77777777" w:rsidR="00183D8E" w:rsidRPr="001718E8" w:rsidRDefault="00183D8E" w:rsidP="002F31F5">
            <w:pPr>
              <w:pStyle w:val="TableParagraph"/>
              <w:spacing w:before="113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0,8</w:t>
            </w:r>
          </w:p>
        </w:tc>
        <w:tc>
          <w:tcPr>
            <w:tcW w:w="563" w:type="pct"/>
          </w:tcPr>
          <w:p w14:paraId="2853A169" w14:textId="77777777" w:rsidR="00183D8E" w:rsidRPr="001718E8" w:rsidRDefault="00183D8E" w:rsidP="002F31F5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2B6409EB" w14:textId="77777777" w:rsidR="00183D8E" w:rsidRPr="001718E8" w:rsidRDefault="00183D8E" w:rsidP="002F31F5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Merge/>
            <w:vAlign w:val="center"/>
          </w:tcPr>
          <w:p w14:paraId="37DD4EDE" w14:textId="77777777" w:rsidR="00183D8E" w:rsidRPr="001718E8" w:rsidRDefault="00183D8E" w:rsidP="001114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183D8E" w:rsidRPr="001718E8" w14:paraId="00319434" w14:textId="77777777" w:rsidTr="0011149B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449891FD" w14:textId="77777777" w:rsidR="00183D8E" w:rsidRPr="001718E8" w:rsidRDefault="00183D8E" w:rsidP="00F05925">
            <w:pPr>
              <w:pStyle w:val="TableParagraph"/>
              <w:spacing w:before="113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7.4</w:t>
            </w:r>
          </w:p>
        </w:tc>
        <w:tc>
          <w:tcPr>
            <w:tcW w:w="1443" w:type="pct"/>
          </w:tcPr>
          <w:p w14:paraId="2C2566C9" w14:textId="77777777" w:rsidR="00183D8E" w:rsidRPr="001718E8" w:rsidRDefault="00183D8E" w:rsidP="00E8706F">
            <w:pPr>
              <w:pStyle w:val="TableParagraph"/>
              <w:spacing w:line="230" w:lineRule="exact"/>
              <w:ind w:right="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Apresentação oral de trabalhos em eventos locais ou regionais</w:t>
            </w:r>
          </w:p>
        </w:tc>
        <w:tc>
          <w:tcPr>
            <w:tcW w:w="638" w:type="pct"/>
          </w:tcPr>
          <w:p w14:paraId="31E4F8A0" w14:textId="77777777" w:rsidR="00183D8E" w:rsidRPr="001718E8" w:rsidRDefault="00183D8E" w:rsidP="002F31F5">
            <w:pPr>
              <w:pStyle w:val="TableParagraph"/>
              <w:spacing w:before="113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0,5</w:t>
            </w:r>
          </w:p>
        </w:tc>
        <w:tc>
          <w:tcPr>
            <w:tcW w:w="563" w:type="pct"/>
          </w:tcPr>
          <w:p w14:paraId="3822D02B" w14:textId="77777777" w:rsidR="00183D8E" w:rsidRPr="001718E8" w:rsidRDefault="00183D8E" w:rsidP="002F31F5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2A98C462" w14:textId="77777777" w:rsidR="00183D8E" w:rsidRPr="001718E8" w:rsidRDefault="00183D8E" w:rsidP="002F31F5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Merge/>
            <w:vAlign w:val="center"/>
          </w:tcPr>
          <w:p w14:paraId="41B2B75F" w14:textId="77777777" w:rsidR="00183D8E" w:rsidRPr="001718E8" w:rsidRDefault="00183D8E" w:rsidP="00111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183D8E" w:rsidRPr="001718E8" w14:paraId="4D668C65" w14:textId="77777777" w:rsidTr="00111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090F3675" w14:textId="77777777" w:rsidR="00183D8E" w:rsidRPr="001718E8" w:rsidRDefault="00183D8E" w:rsidP="00F05925">
            <w:pPr>
              <w:pStyle w:val="TableParagraph"/>
              <w:spacing w:before="113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7.5</w:t>
            </w:r>
          </w:p>
        </w:tc>
        <w:tc>
          <w:tcPr>
            <w:tcW w:w="1443" w:type="pct"/>
          </w:tcPr>
          <w:p w14:paraId="27A8D663" w14:textId="77777777" w:rsidR="00183D8E" w:rsidRPr="001718E8" w:rsidRDefault="00183D8E" w:rsidP="00E8706F">
            <w:pPr>
              <w:pStyle w:val="TableParagraph"/>
              <w:spacing w:before="1" w:line="230" w:lineRule="exact"/>
              <w:ind w:right="12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Participante em eventos naci</w:t>
            </w:r>
            <w:r w:rsidRPr="001718E8">
              <w:rPr>
                <w:rFonts w:ascii="Roboto Condensed" w:hAnsi="Roboto Condensed"/>
                <w:sz w:val="20"/>
              </w:rPr>
              <w:t>o</w:t>
            </w:r>
            <w:r w:rsidRPr="001718E8">
              <w:rPr>
                <w:rFonts w:ascii="Roboto Condensed" w:hAnsi="Roboto Condensed"/>
                <w:sz w:val="20"/>
              </w:rPr>
              <w:t>nais ou internacionais</w:t>
            </w:r>
          </w:p>
        </w:tc>
        <w:tc>
          <w:tcPr>
            <w:tcW w:w="638" w:type="pct"/>
          </w:tcPr>
          <w:p w14:paraId="13355871" w14:textId="77777777" w:rsidR="00183D8E" w:rsidRPr="001718E8" w:rsidRDefault="00183D8E" w:rsidP="002F31F5">
            <w:pPr>
              <w:pStyle w:val="TableParagraph"/>
              <w:spacing w:before="113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0,3</w:t>
            </w:r>
          </w:p>
        </w:tc>
        <w:tc>
          <w:tcPr>
            <w:tcW w:w="563" w:type="pct"/>
          </w:tcPr>
          <w:p w14:paraId="008EB265" w14:textId="77777777" w:rsidR="00183D8E" w:rsidRPr="001718E8" w:rsidRDefault="00183D8E" w:rsidP="002F31F5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7D5E8585" w14:textId="77777777" w:rsidR="00183D8E" w:rsidRPr="001718E8" w:rsidRDefault="00183D8E" w:rsidP="002F31F5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Merge w:val="restart"/>
            <w:vAlign w:val="center"/>
          </w:tcPr>
          <w:p w14:paraId="2E354A0C" w14:textId="77777777" w:rsidR="00183D8E" w:rsidRPr="001718E8" w:rsidRDefault="00183D8E" w:rsidP="0011149B">
            <w:pPr>
              <w:pStyle w:val="TableParagraph"/>
              <w:spacing w:before="118"/>
              <w:ind w:left="365" w:right="362" w:firstLine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Certificado de particip</w:t>
            </w:r>
            <w:r w:rsidRPr="001718E8">
              <w:rPr>
                <w:rFonts w:ascii="Roboto Condensed" w:hAnsi="Roboto Condensed"/>
                <w:sz w:val="20"/>
              </w:rPr>
              <w:t>a</w:t>
            </w:r>
            <w:r w:rsidRPr="001718E8">
              <w:rPr>
                <w:rFonts w:ascii="Roboto Condensed" w:hAnsi="Roboto Condensed"/>
                <w:sz w:val="20"/>
              </w:rPr>
              <w:t>ção como ouvinte</w:t>
            </w:r>
          </w:p>
        </w:tc>
      </w:tr>
      <w:tr w:rsidR="00183D8E" w:rsidRPr="001718E8" w14:paraId="302B65FA" w14:textId="77777777" w:rsidTr="0011149B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7224D6F4" w14:textId="77777777" w:rsidR="00183D8E" w:rsidRPr="001718E8" w:rsidRDefault="00183D8E" w:rsidP="00F05925">
            <w:pPr>
              <w:pStyle w:val="TableParagraph"/>
              <w:spacing w:before="113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7.6</w:t>
            </w:r>
          </w:p>
        </w:tc>
        <w:tc>
          <w:tcPr>
            <w:tcW w:w="1443" w:type="pct"/>
          </w:tcPr>
          <w:p w14:paraId="52504806" w14:textId="23E4E6D9" w:rsidR="00183D8E" w:rsidRPr="001718E8" w:rsidRDefault="00183D8E" w:rsidP="00CE0CFB">
            <w:pPr>
              <w:pStyle w:val="TableParagraph"/>
              <w:spacing w:line="227" w:lineRule="exact"/>
              <w:ind w:right="1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Participante de eventos locais ou</w:t>
            </w:r>
            <w:r w:rsidR="00CE0CFB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regionais</w:t>
            </w:r>
          </w:p>
        </w:tc>
        <w:tc>
          <w:tcPr>
            <w:tcW w:w="638" w:type="pct"/>
          </w:tcPr>
          <w:p w14:paraId="6CE801DE" w14:textId="77777777" w:rsidR="00183D8E" w:rsidRPr="001718E8" w:rsidRDefault="00183D8E" w:rsidP="002F31F5">
            <w:pPr>
              <w:pStyle w:val="TableParagraph"/>
              <w:spacing w:before="113"/>
              <w:ind w:left="216" w:right="2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0,2</w:t>
            </w:r>
          </w:p>
        </w:tc>
        <w:tc>
          <w:tcPr>
            <w:tcW w:w="563" w:type="pct"/>
          </w:tcPr>
          <w:p w14:paraId="1B9C8CE0" w14:textId="77777777" w:rsidR="00183D8E" w:rsidRPr="001718E8" w:rsidRDefault="00183D8E" w:rsidP="002F31F5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5FD51E27" w14:textId="77777777" w:rsidR="00183D8E" w:rsidRPr="001718E8" w:rsidRDefault="00183D8E" w:rsidP="002F31F5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Merge/>
            <w:vAlign w:val="center"/>
          </w:tcPr>
          <w:p w14:paraId="0DF2A187" w14:textId="77777777" w:rsidR="00183D8E" w:rsidRPr="001718E8" w:rsidRDefault="00183D8E" w:rsidP="001114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183D8E" w:rsidRPr="001718E8" w14:paraId="472EBCB7" w14:textId="77777777" w:rsidTr="00111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</w:tcPr>
          <w:p w14:paraId="0BF3E890" w14:textId="77777777" w:rsidR="00183D8E" w:rsidRPr="001718E8" w:rsidRDefault="00183D8E" w:rsidP="00F05925">
            <w:pPr>
              <w:pStyle w:val="TableParagraph"/>
              <w:spacing w:before="9"/>
              <w:jc w:val="both"/>
              <w:rPr>
                <w:rFonts w:ascii="Roboto Condensed" w:hAnsi="Roboto Condensed"/>
                <w:b w:val="0"/>
                <w:sz w:val="19"/>
              </w:rPr>
            </w:pPr>
          </w:p>
          <w:p w14:paraId="272D8D64" w14:textId="77777777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 w:val="0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7.7</w:t>
            </w:r>
          </w:p>
        </w:tc>
        <w:tc>
          <w:tcPr>
            <w:tcW w:w="1443" w:type="pct"/>
          </w:tcPr>
          <w:p w14:paraId="19960E32" w14:textId="77777777" w:rsidR="00183D8E" w:rsidRPr="001718E8" w:rsidRDefault="00183D8E" w:rsidP="00E8706F">
            <w:pPr>
              <w:pStyle w:val="TableParagraph"/>
              <w:ind w:right="1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Participação na comissão org</w:t>
            </w:r>
            <w:r w:rsidRPr="001718E8">
              <w:rPr>
                <w:rFonts w:ascii="Roboto Condensed" w:hAnsi="Roboto Condensed"/>
                <w:sz w:val="20"/>
              </w:rPr>
              <w:t>a</w:t>
            </w:r>
            <w:r w:rsidRPr="001718E8">
              <w:rPr>
                <w:rFonts w:ascii="Roboto Condensed" w:hAnsi="Roboto Condensed"/>
                <w:sz w:val="20"/>
              </w:rPr>
              <w:t>nizadora de eventos</w:t>
            </w:r>
          </w:p>
          <w:p w14:paraId="2CAB57FA" w14:textId="77777777" w:rsidR="00183D8E" w:rsidRPr="001718E8" w:rsidRDefault="00183D8E" w:rsidP="00E8706F">
            <w:pPr>
              <w:pStyle w:val="TableParagraph"/>
              <w:spacing w:line="208" w:lineRule="exact"/>
              <w:ind w:right="1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científicos</w:t>
            </w:r>
          </w:p>
        </w:tc>
        <w:tc>
          <w:tcPr>
            <w:tcW w:w="638" w:type="pct"/>
          </w:tcPr>
          <w:p w14:paraId="445AD40F" w14:textId="77777777" w:rsidR="00183D8E" w:rsidRPr="001718E8" w:rsidRDefault="00183D8E" w:rsidP="002F31F5">
            <w:pPr>
              <w:pStyle w:val="TableParagraph"/>
              <w:spacing w:before="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  <w:sz w:val="19"/>
              </w:rPr>
            </w:pPr>
          </w:p>
          <w:p w14:paraId="6B860CCD" w14:textId="77777777" w:rsidR="00183D8E" w:rsidRPr="001718E8" w:rsidRDefault="00183D8E" w:rsidP="002F31F5">
            <w:pPr>
              <w:pStyle w:val="TableParagraph"/>
              <w:ind w:left="216" w:right="2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0,5</w:t>
            </w:r>
          </w:p>
        </w:tc>
        <w:tc>
          <w:tcPr>
            <w:tcW w:w="563" w:type="pct"/>
          </w:tcPr>
          <w:p w14:paraId="10A60E02" w14:textId="77777777" w:rsidR="00183D8E" w:rsidRPr="001718E8" w:rsidRDefault="00183D8E" w:rsidP="002F31F5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423" w:type="pct"/>
          </w:tcPr>
          <w:p w14:paraId="4D742E2E" w14:textId="77777777" w:rsidR="00183D8E" w:rsidRPr="001718E8" w:rsidRDefault="00183D8E" w:rsidP="002F31F5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18"/>
              </w:rPr>
            </w:pPr>
          </w:p>
        </w:tc>
        <w:tc>
          <w:tcPr>
            <w:tcW w:w="1479" w:type="pct"/>
            <w:vAlign w:val="center"/>
          </w:tcPr>
          <w:p w14:paraId="7D1C712D" w14:textId="77777777" w:rsidR="00183D8E" w:rsidRPr="001718E8" w:rsidRDefault="00183D8E" w:rsidP="0011149B">
            <w:pPr>
              <w:pStyle w:val="TableParagraph"/>
              <w:spacing w:before="115"/>
              <w:ind w:left="619" w:right="510" w:hanging="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Certificado de organ</w:t>
            </w:r>
            <w:r w:rsidRPr="001718E8">
              <w:rPr>
                <w:rFonts w:ascii="Roboto Condensed" w:hAnsi="Roboto Condensed"/>
                <w:sz w:val="20"/>
              </w:rPr>
              <w:t>i</w:t>
            </w:r>
            <w:r w:rsidRPr="001718E8">
              <w:rPr>
                <w:rFonts w:ascii="Roboto Condensed" w:hAnsi="Roboto Condensed"/>
                <w:sz w:val="20"/>
              </w:rPr>
              <w:t>zação</w:t>
            </w:r>
          </w:p>
        </w:tc>
      </w:tr>
    </w:tbl>
    <w:p w14:paraId="2DDD0BDA" w14:textId="77777777" w:rsidR="00CE0CFB" w:rsidRDefault="00CE0CFB" w:rsidP="00147775">
      <w:pPr>
        <w:pStyle w:val="Corpodetexto"/>
        <w:tabs>
          <w:tab w:val="left" w:pos="6857"/>
        </w:tabs>
        <w:spacing w:before="91"/>
        <w:ind w:left="4919"/>
        <w:jc w:val="right"/>
        <w:rPr>
          <w:rFonts w:ascii="Roboto Condensed" w:hAnsi="Roboto Condensed"/>
          <w:b w:val="0"/>
          <w:bCs w:val="0"/>
          <w:sz w:val="22"/>
          <w:szCs w:val="22"/>
        </w:rPr>
      </w:pPr>
    </w:p>
    <w:p w14:paraId="50756E9A" w14:textId="77777777" w:rsidR="00147775" w:rsidRPr="0005439B" w:rsidRDefault="00147775" w:rsidP="00147775">
      <w:pPr>
        <w:pStyle w:val="Corpodetexto"/>
        <w:tabs>
          <w:tab w:val="left" w:pos="6857"/>
        </w:tabs>
        <w:spacing w:before="91"/>
        <w:ind w:left="4919"/>
        <w:jc w:val="right"/>
        <w:rPr>
          <w:rFonts w:ascii="Roboto Condensed" w:hAnsi="Roboto Condensed"/>
          <w:b w:val="0"/>
          <w:bCs w:val="0"/>
          <w:sz w:val="22"/>
          <w:szCs w:val="22"/>
        </w:rPr>
      </w:pPr>
      <w:r w:rsidRPr="0005439B">
        <w:rPr>
          <w:rFonts w:ascii="Roboto Condensed" w:hAnsi="Roboto Condensed"/>
          <w:b w:val="0"/>
          <w:bCs w:val="0"/>
          <w:sz w:val="22"/>
          <w:szCs w:val="22"/>
        </w:rPr>
        <w:t>Mossoró</w:t>
      </w:r>
      <w:r w:rsidRPr="0005439B">
        <w:rPr>
          <w:rFonts w:ascii="Roboto Condensed" w:hAnsi="Roboto Condensed"/>
          <w:b w:val="0"/>
          <w:bCs w:val="0"/>
          <w:spacing w:val="-4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(RN),</w:t>
      </w:r>
      <w:r w:rsidRPr="0005439B">
        <w:rPr>
          <w:rFonts w:ascii="Arial" w:hAnsi="Arial" w:cs="Arial"/>
          <w:b w:val="0"/>
          <w:bCs w:val="0"/>
          <w:sz w:val="22"/>
          <w:szCs w:val="22"/>
          <w:lang w:val="pt-BR"/>
        </w:rPr>
        <w:t>_______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de </w:t>
      </w:r>
      <w:r>
        <w:rPr>
          <w:rFonts w:ascii="Roboto Condensed" w:hAnsi="Roboto Condensed"/>
          <w:b w:val="0"/>
          <w:bCs w:val="0"/>
          <w:sz w:val="22"/>
          <w:szCs w:val="22"/>
        </w:rPr>
        <w:t>_______________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 de</w:t>
      </w:r>
      <w:r w:rsidRPr="0005439B">
        <w:rPr>
          <w:rFonts w:ascii="Roboto Condensed" w:hAnsi="Roboto Condensed"/>
          <w:b w:val="0"/>
          <w:bCs w:val="0"/>
          <w:spacing w:val="-1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20</w:t>
      </w:r>
      <w:r>
        <w:rPr>
          <w:rFonts w:ascii="Roboto Condensed" w:hAnsi="Roboto Condensed"/>
          <w:b w:val="0"/>
          <w:bCs w:val="0"/>
          <w:sz w:val="22"/>
          <w:szCs w:val="22"/>
        </w:rPr>
        <w:t>____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.</w:t>
      </w:r>
    </w:p>
    <w:p w14:paraId="07D20750" w14:textId="60F9C84D" w:rsidR="00D13AD3" w:rsidRPr="00D13AD3" w:rsidRDefault="00D13AD3" w:rsidP="00D13AD3">
      <w:pPr>
        <w:pStyle w:val="Corpodetexto"/>
        <w:tabs>
          <w:tab w:val="left" w:pos="6605"/>
          <w:tab w:val="left" w:pos="8408"/>
        </w:tabs>
        <w:spacing w:before="91"/>
        <w:ind w:left="5343"/>
        <w:jc w:val="right"/>
        <w:rPr>
          <w:rFonts w:ascii="Roboto Condensed" w:hAnsi="Roboto Condensed"/>
          <w:sz w:val="20"/>
          <w:szCs w:val="20"/>
        </w:rPr>
      </w:pPr>
    </w:p>
    <w:p w14:paraId="0A5EDF28" w14:textId="77777777" w:rsidR="00D13AD3" w:rsidRDefault="00D13AD3" w:rsidP="00D13AD3">
      <w:pPr>
        <w:pStyle w:val="Corpodetexto"/>
        <w:spacing w:before="1"/>
        <w:jc w:val="both"/>
        <w:rPr>
          <w:rFonts w:ascii="Roboto Condensed" w:hAnsi="Roboto Condensed"/>
          <w:sz w:val="20"/>
          <w:szCs w:val="20"/>
        </w:rPr>
      </w:pPr>
    </w:p>
    <w:p w14:paraId="1A393082" w14:textId="77777777" w:rsidR="00BA6B4D" w:rsidRPr="00D13AD3" w:rsidRDefault="00BA6B4D" w:rsidP="00D13AD3">
      <w:pPr>
        <w:pStyle w:val="Corpodetexto"/>
        <w:spacing w:before="1"/>
        <w:jc w:val="both"/>
        <w:rPr>
          <w:rFonts w:ascii="Roboto Condensed" w:hAnsi="Roboto Condensed"/>
          <w:sz w:val="20"/>
          <w:szCs w:val="20"/>
        </w:rPr>
      </w:pPr>
    </w:p>
    <w:p w14:paraId="1448D59F" w14:textId="60730BED" w:rsidR="00793B8C" w:rsidRDefault="00147775" w:rsidP="00147775">
      <w:pPr>
        <w:jc w:val="center"/>
        <w:rPr>
          <w:rFonts w:ascii="Roboto Condensed" w:hAnsi="Roboto Condensed"/>
          <w:b/>
          <w:spacing w:val="3"/>
          <w:sz w:val="20"/>
          <w:szCs w:val="20"/>
        </w:rPr>
      </w:pPr>
      <w:r>
        <w:rPr>
          <w:rFonts w:ascii="Roboto Condensed" w:hAnsi="Roboto Condensed"/>
          <w:b/>
          <w:spacing w:val="3"/>
          <w:sz w:val="20"/>
          <w:szCs w:val="20"/>
        </w:rPr>
        <w:t>______________________________________________________________________</w:t>
      </w:r>
    </w:p>
    <w:p w14:paraId="0BE00860" w14:textId="3BD52702" w:rsidR="00147775" w:rsidRPr="002F4C5D" w:rsidRDefault="00147775" w:rsidP="00147775">
      <w:pPr>
        <w:jc w:val="center"/>
        <w:rPr>
          <w:rFonts w:ascii="Roboto Condensed" w:hAnsi="Roboto Condensed"/>
          <w:b/>
          <w:color w:val="000000"/>
          <w:sz w:val="20"/>
          <w:szCs w:val="20"/>
        </w:rPr>
      </w:pPr>
      <w:r w:rsidRPr="002F4C5D">
        <w:rPr>
          <w:rFonts w:ascii="Roboto Condensed" w:hAnsi="Roboto Condensed"/>
          <w:b/>
          <w:sz w:val="20"/>
          <w:szCs w:val="20"/>
        </w:rPr>
        <w:t>Assinatura do candidato</w:t>
      </w:r>
      <w:r w:rsidRPr="002F4C5D">
        <w:rPr>
          <w:rFonts w:ascii="Roboto Condensed" w:hAnsi="Roboto Condensed"/>
          <w:b/>
          <w:spacing w:val="-11"/>
          <w:sz w:val="20"/>
          <w:szCs w:val="20"/>
        </w:rPr>
        <w:t xml:space="preserve"> </w:t>
      </w:r>
      <w:r w:rsidRPr="002F4C5D">
        <w:rPr>
          <w:rFonts w:ascii="Roboto Condensed" w:hAnsi="Roboto Condensed"/>
          <w:b/>
          <w:sz w:val="20"/>
          <w:szCs w:val="20"/>
        </w:rPr>
        <w:t>(a)</w:t>
      </w:r>
    </w:p>
    <w:sectPr w:rsidR="00147775" w:rsidRPr="002F4C5D" w:rsidSect="00793B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680" w:right="9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E5D53F" w14:textId="77777777" w:rsidR="00BF0D92" w:rsidRDefault="00BF0D92" w:rsidP="000F76A3">
      <w:r>
        <w:separator/>
      </w:r>
    </w:p>
  </w:endnote>
  <w:endnote w:type="continuationSeparator" w:id="0">
    <w:p w14:paraId="1A097831" w14:textId="77777777" w:rsidR="00BF0D92" w:rsidRDefault="00BF0D92" w:rsidP="000F7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Condensed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3399C" w14:textId="7E08A01B" w:rsidR="006444B2" w:rsidRDefault="006444B2">
    <w:pPr>
      <w:pStyle w:val="Rodap"/>
    </w:pPr>
    <w:r w:rsidRPr="005E559E">
      <w:rPr>
        <w:caps/>
        <w:noProof/>
        <w:color w:val="FFFFFF" w:themeColor="background1"/>
        <w:lang w:val="pt-BR" w:eastAsia="pt-BR"/>
      </w:rPr>
      <w:drawing>
        <wp:inline distT="0" distB="0" distL="0" distR="0" wp14:anchorId="2BF3196E" wp14:editId="282360E9">
          <wp:extent cx="1576705" cy="941070"/>
          <wp:effectExtent l="0" t="0" r="4445" b="0"/>
          <wp:docPr id="30" name="Picture 12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EDBC3E-72A1-427A-906E-D26FFF0DC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Text&#10;&#10;Description automatically generated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EDBC3E-72A1-427A-906E-D26FFF0DC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02FB3" w14:textId="7B84B425" w:rsidR="006444B2" w:rsidRPr="00653EFD" w:rsidRDefault="006444B2" w:rsidP="00C56931">
    <w:pPr>
      <w:pStyle w:val="Textodebalo"/>
      <w:jc w:val="center"/>
      <w:rPr>
        <w:rFonts w:ascii="Roboto Condensed" w:hAnsi="Roboto Condensed" w:cs="Arial"/>
        <w:color w:val="002060"/>
      </w:rPr>
    </w:pPr>
    <w:r w:rsidRPr="00653EFD">
      <w:rPr>
        <w:rFonts w:ascii="Roboto Condensed" w:hAnsi="Roboto Condensed" w:cs="Arial"/>
        <w:color w:val="002060"/>
      </w:rPr>
      <w:t>Av. Francisco Mota, 572, Bairro Costa e Silva. Mossoró/RN | Caixa Postal 137 | CEP: 59625-900 Fone: (84) 3317-</w:t>
    </w:r>
    <w:r w:rsidR="00496670">
      <w:rPr>
        <w:rFonts w:ascii="Roboto Condensed" w:hAnsi="Roboto Condensed" w:cs="Arial"/>
        <w:color w:val="002060"/>
      </w:rPr>
      <w:t>8313</w:t>
    </w:r>
    <w:r w:rsidRPr="00653EFD">
      <w:rPr>
        <w:rFonts w:ascii="Roboto Condensed" w:hAnsi="Roboto Condensed" w:cs="Arial"/>
        <w:color w:val="002060"/>
      </w:rPr>
      <w:t xml:space="preserve"> | Fax: </w:t>
    </w:r>
    <w:r w:rsidRPr="00653EFD">
      <w:rPr>
        <w:rFonts w:ascii="Roboto Condensed" w:hAnsi="Roboto Condensed" w:cs="Arial"/>
        <w:color w:val="002060"/>
        <w:shd w:val="clear" w:color="auto" w:fill="FFFFFF"/>
      </w:rPr>
      <w:t>84 3317-8313 Rama</w:t>
    </w:r>
    <w:r w:rsidR="00496670">
      <w:rPr>
        <w:rFonts w:ascii="Roboto Condensed" w:hAnsi="Roboto Condensed" w:cs="Arial"/>
        <w:color w:val="002060"/>
        <w:shd w:val="clear" w:color="auto" w:fill="FFFFFF"/>
      </w:rPr>
      <w:t>is</w:t>
    </w:r>
    <w:r w:rsidRPr="00653EFD">
      <w:rPr>
        <w:rFonts w:ascii="Roboto Condensed" w:hAnsi="Roboto Condensed" w:cs="Arial"/>
        <w:color w:val="002060"/>
        <w:shd w:val="clear" w:color="auto" w:fill="FFFFFF"/>
      </w:rPr>
      <w:t xml:space="preserve"> </w:t>
    </w:r>
    <w:r w:rsidR="00496670">
      <w:rPr>
        <w:rFonts w:ascii="Roboto Condensed" w:hAnsi="Roboto Condensed" w:cs="Arial"/>
        <w:color w:val="002060"/>
        <w:shd w:val="clear" w:color="auto" w:fill="FFFFFF"/>
      </w:rPr>
      <w:t>1182/1655/1591</w:t>
    </w:r>
    <w:r w:rsidRPr="00653EFD">
      <w:rPr>
        <w:rFonts w:ascii="Roboto Condensed" w:hAnsi="Roboto Condensed" w:cs="Arial"/>
        <w:color w:val="002060"/>
      </w:rPr>
      <w:t>| E-mail: proppg.gabinete@ufersa.edu.br</w:t>
    </w:r>
  </w:p>
  <w:p w14:paraId="0F631517" w14:textId="77777777" w:rsidR="006444B2" w:rsidRPr="00735E12" w:rsidRDefault="006444B2">
    <w:pPr>
      <w:pStyle w:val="Textodebalo"/>
      <w:rPr>
        <w:rFonts w:ascii="Robot" w:hAnsi="Robot" w:cs="Arial"/>
        <w:color w:val="00206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12372" w14:textId="77777777" w:rsidR="00496670" w:rsidRDefault="0049667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4CF421" w14:textId="77777777" w:rsidR="00BF0D92" w:rsidRDefault="00BF0D92" w:rsidP="000F76A3">
      <w:r>
        <w:separator/>
      </w:r>
    </w:p>
  </w:footnote>
  <w:footnote w:type="continuationSeparator" w:id="0">
    <w:p w14:paraId="32243766" w14:textId="77777777" w:rsidR="00BF0D92" w:rsidRDefault="00BF0D92" w:rsidP="000F76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F1990" w14:textId="77777777" w:rsidR="006444B2" w:rsidRDefault="00BF0D92">
    <w:pPr>
      <w:pStyle w:val="PargrafodaLista"/>
    </w:pPr>
    <w:r>
      <w:rPr>
        <w:noProof/>
        <w:lang w:val="pt-BR" w:eastAsia="pt-BR"/>
      </w:rPr>
      <w:pict w14:anchorId="63EDE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9" o:spid="_x0000_s2050" type="#_x0000_t75" style="position:absolute;margin-left:0;margin-top:0;width:408.55pt;height:629.9pt;z-index:-251657216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4" w:space="0" w:color="548DD4" w:themeColor="text2" w:themeTint="99"/>
      </w:tblBorders>
      <w:tblLayout w:type="fixed"/>
      <w:tblLook w:val="04A0" w:firstRow="1" w:lastRow="0" w:firstColumn="1" w:lastColumn="0" w:noHBand="0" w:noVBand="1"/>
    </w:tblPr>
    <w:tblGrid>
      <w:gridCol w:w="1668"/>
      <w:gridCol w:w="7087"/>
      <w:gridCol w:w="1551"/>
    </w:tblGrid>
    <w:tr w:rsidR="006444B2" w:rsidRPr="00FB4E40" w14:paraId="70FCA764" w14:textId="77777777" w:rsidTr="00146B4D">
      <w:trPr>
        <w:jc w:val="center"/>
      </w:trPr>
      <w:tc>
        <w:tcPr>
          <w:tcW w:w="1668" w:type="dxa"/>
        </w:tcPr>
        <w:p w14:paraId="42AD466D" w14:textId="4494CE1D" w:rsidR="006444B2" w:rsidRPr="00FB4E40" w:rsidRDefault="006444B2" w:rsidP="00F31428">
          <w:pPr>
            <w:pStyle w:val="PargrafodaLista"/>
            <w:jc w:val="center"/>
            <w:rPr>
              <w:color w:val="002060"/>
            </w:rPr>
          </w:pPr>
          <w:r>
            <w:object w:dxaOrig="10721" w:dyaOrig="5420" w14:anchorId="5CE7F90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35pt;height:55.4pt" o:ole="">
                <v:imagedata r:id="rId1" o:title=""/>
              </v:shape>
              <o:OLEObject Type="Embed" ProgID="PBrush" ShapeID="_x0000_i1025" DrawAspect="Content" ObjectID="_1760257925" r:id="rId2"/>
            </w:object>
          </w:r>
        </w:p>
      </w:tc>
      <w:tc>
        <w:tcPr>
          <w:tcW w:w="7087" w:type="dxa"/>
        </w:tcPr>
        <w:p w14:paraId="0C739679" w14:textId="77777777" w:rsidR="006444B2" w:rsidRPr="00F05925" w:rsidRDefault="006444B2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MINISTÉRIO DA EDUCAÇÃO</w:t>
          </w:r>
        </w:p>
        <w:p w14:paraId="468DE273" w14:textId="77777777" w:rsidR="006444B2" w:rsidRDefault="006444B2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 xml:space="preserve">UNIVERSIDADE FEDERAL RURAL DO </w:t>
          </w:r>
        </w:p>
        <w:p w14:paraId="49604F63" w14:textId="4C352906" w:rsidR="006444B2" w:rsidRPr="00F05925" w:rsidRDefault="006444B2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SEMI-ÁRIDO</w:t>
          </w:r>
        </w:p>
        <w:p w14:paraId="0ED261FC" w14:textId="77777777" w:rsidR="006444B2" w:rsidRPr="00F05925" w:rsidRDefault="006444B2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PRÓ-REITORIA DE PESQUISA E PÓS-GRADUAÇÃO</w:t>
          </w:r>
        </w:p>
        <w:p w14:paraId="3805ABEE" w14:textId="77777777" w:rsidR="006444B2" w:rsidRPr="00FB4E40" w:rsidRDefault="006444B2" w:rsidP="00F31428">
          <w:pPr>
            <w:pStyle w:val="PargrafodaLista"/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551" w:type="dxa"/>
        </w:tcPr>
        <w:p w14:paraId="4CA1A9D1" w14:textId="77777777" w:rsidR="006444B2" w:rsidRPr="00FB4E40" w:rsidRDefault="006444B2" w:rsidP="00F31428">
          <w:pPr>
            <w:pStyle w:val="PargrafodaLista"/>
            <w:jc w:val="center"/>
            <w:rPr>
              <w:color w:val="002060"/>
            </w:rPr>
          </w:pPr>
          <w:r w:rsidRPr="00FB4E40">
            <w:rPr>
              <w:noProof/>
              <w:color w:val="002060"/>
              <w:lang w:val="pt-BR" w:eastAsia="pt-BR"/>
            </w:rPr>
            <w:drawing>
              <wp:inline distT="0" distB="0" distL="0" distR="0" wp14:anchorId="41C7CCAA" wp14:editId="79955528">
                <wp:extent cx="890687" cy="704538"/>
                <wp:effectExtent l="0" t="0" r="5080" b="635"/>
                <wp:docPr id="29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656C58E" w14:textId="191AFCF7" w:rsidR="006444B2" w:rsidRDefault="00BF0D92" w:rsidP="005E559E">
    <w:pPr>
      <w:pStyle w:val="PargrafodaLista"/>
      <w:ind w:right="-890" w:hanging="900"/>
      <w:jc w:val="both"/>
    </w:pPr>
    <w:r>
      <w:rPr>
        <w:noProof/>
        <w:lang w:val="pt-BR" w:eastAsia="pt-BR"/>
      </w:rPr>
      <w:pict w14:anchorId="397C99C0">
        <v:shape id="WordPictureWatermark513932080" o:spid="_x0000_s2051" type="#_x0000_t75" style="position:absolute;left:0;text-align:left;margin-left:0;margin-top:0;width:408.55pt;height:629.9pt;z-index:-251656192;mso-position-horizontal:center;mso-position-horizontal-relative:margin;mso-position-vertical:center;mso-position-vertical-relative:margin" o:allowincell="f">
          <v:imagedata r:id="rId4" o:title="Marca dagua ufers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37F60" w14:textId="77777777" w:rsidR="006444B2" w:rsidRDefault="00BF0D92">
    <w:pPr>
      <w:pStyle w:val="PargrafodaLista"/>
    </w:pPr>
    <w:r>
      <w:rPr>
        <w:noProof/>
        <w:lang w:val="pt-BR" w:eastAsia="pt-BR"/>
      </w:rPr>
      <w:pict w14:anchorId="7C23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8" o:spid="_x0000_s2049" type="#_x0000_t75" style="position:absolute;margin-left:0;margin-top:0;width:408.55pt;height:629.9pt;z-index:-251658240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>
      <w:start w:val="1"/>
      <w:numFmt w:val="lowerLetter"/>
      <w:lvlText w:val="%1)"/>
      <w:lvlJc w:val="left"/>
      <w:pPr>
        <w:ind w:left="382" w:hanging="245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45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4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4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4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4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4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4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45"/>
      </w:pPr>
      <w:rPr>
        <w:rFonts w:hint="default"/>
        <w:lang w:val="pt-PT" w:eastAsia="pt-PT" w:bidi="pt-PT"/>
      </w:rPr>
    </w:lvl>
  </w:abstractNum>
  <w:abstractNum w:abstractNumId="1">
    <w:nsid w:val="CF092B84"/>
    <w:multiLevelType w:val="multilevel"/>
    <w:tmpl w:val="CF092B84"/>
    <w:lvl w:ilvl="0">
      <w:start w:val="1"/>
      <w:numFmt w:val="lowerLetter"/>
      <w:lvlText w:val="%1)"/>
      <w:lvlJc w:val="left"/>
      <w:pPr>
        <w:ind w:left="382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numFmt w:val="bullet"/>
      <w:lvlText w:val="•"/>
      <w:lvlJc w:val="left"/>
      <w:pPr>
        <w:ind w:left="1368" w:hanging="276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7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7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7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7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7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7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76"/>
      </w:pPr>
      <w:rPr>
        <w:rFonts w:hint="default"/>
        <w:lang w:val="pt-PT" w:eastAsia="pt-PT" w:bidi="pt-PT"/>
      </w:rPr>
    </w:lvl>
  </w:abstractNum>
  <w:abstractNum w:abstractNumId="2">
    <w:nsid w:val="DD51B86A"/>
    <w:multiLevelType w:val="singleLevel"/>
    <w:tmpl w:val="DD51B86A"/>
    <w:lvl w:ilvl="0">
      <w:start w:val="1"/>
      <w:numFmt w:val="lowerLetter"/>
      <w:suff w:val="space"/>
      <w:lvlText w:val="%1)"/>
      <w:lvlJc w:val="left"/>
    </w:lvl>
  </w:abstractNum>
  <w:abstractNum w:abstractNumId="3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60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768" w:hanging="387"/>
      </w:pPr>
      <w:rPr>
        <w:rFonts w:hint="default"/>
        <w:b/>
        <w:bCs/>
        <w:w w:val="100"/>
        <w:lang w:val="pt-PT" w:eastAsia="pt-PT" w:bidi="pt-PT"/>
      </w:rPr>
    </w:lvl>
    <w:lvl w:ilvl="2">
      <w:start w:val="1"/>
      <w:numFmt w:val="lowerLetter"/>
      <w:lvlText w:val="%3)"/>
      <w:lvlJc w:val="left"/>
      <w:pPr>
        <w:ind w:left="1318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1320" w:hanging="38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597" w:hanging="38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874" w:hanging="38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151" w:hanging="38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429" w:hanging="38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06" w:hanging="387"/>
      </w:pPr>
      <w:rPr>
        <w:rFonts w:hint="default"/>
        <w:lang w:val="pt-PT" w:eastAsia="pt-PT" w:bidi="pt-PT"/>
      </w:rPr>
    </w:lvl>
  </w:abstractNum>
  <w:abstractNum w:abstractNumId="4">
    <w:nsid w:val="01030599"/>
    <w:multiLevelType w:val="hybridMultilevel"/>
    <w:tmpl w:val="04B023A8"/>
    <w:lvl w:ilvl="0" w:tplc="B53AF6C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04B07F27"/>
    <w:multiLevelType w:val="multilevel"/>
    <w:tmpl w:val="12CA2992"/>
    <w:lvl w:ilvl="0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245" w:hanging="281"/>
      </w:pPr>
      <w:rPr>
        <w:rFonts w:ascii="Robot" w:eastAsia="Times New Roman" w:hAnsi="Robot" w:cs="Times New Roman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240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20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17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115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413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710" w:hanging="281"/>
      </w:pPr>
      <w:rPr>
        <w:rFonts w:hint="default"/>
        <w:lang w:val="pt-PT" w:eastAsia="en-US" w:bidi="ar-SA"/>
      </w:rPr>
    </w:lvl>
  </w:abstractNum>
  <w:abstractNum w:abstractNumId="6">
    <w:nsid w:val="0CA3686A"/>
    <w:multiLevelType w:val="multilevel"/>
    <w:tmpl w:val="E27E76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0D390663"/>
    <w:multiLevelType w:val="hybridMultilevel"/>
    <w:tmpl w:val="7D1C11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7319B9"/>
    <w:multiLevelType w:val="hybridMultilevel"/>
    <w:tmpl w:val="FA7278A0"/>
    <w:lvl w:ilvl="0" w:tplc="662407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FE50F0"/>
    <w:multiLevelType w:val="hybridMultilevel"/>
    <w:tmpl w:val="D554AB08"/>
    <w:lvl w:ilvl="0" w:tplc="468840EA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11674C35"/>
    <w:multiLevelType w:val="multilevel"/>
    <w:tmpl w:val="96B2D212"/>
    <w:lvl w:ilvl="0">
      <w:start w:val="6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11">
    <w:nsid w:val="14787626"/>
    <w:multiLevelType w:val="multilevel"/>
    <w:tmpl w:val="D722DA18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492534F"/>
    <w:multiLevelType w:val="hybridMultilevel"/>
    <w:tmpl w:val="79EA8F7C"/>
    <w:lvl w:ilvl="0" w:tplc="136EC8CE">
      <w:numFmt w:val="bullet"/>
      <w:lvlText w:val=""/>
      <w:lvlJc w:val="left"/>
      <w:pPr>
        <w:ind w:left="165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05BC79CE">
      <w:numFmt w:val="bullet"/>
      <w:lvlText w:val="•"/>
      <w:lvlJc w:val="left"/>
      <w:pPr>
        <w:ind w:left="2420" w:hanging="360"/>
      </w:pPr>
      <w:rPr>
        <w:rFonts w:hint="default"/>
        <w:lang w:val="pt-PT" w:eastAsia="en-US" w:bidi="ar-SA"/>
      </w:rPr>
    </w:lvl>
    <w:lvl w:ilvl="2" w:tplc="6FF0C536">
      <w:numFmt w:val="bullet"/>
      <w:lvlText w:val="•"/>
      <w:lvlJc w:val="left"/>
      <w:pPr>
        <w:ind w:left="3181" w:hanging="360"/>
      </w:pPr>
      <w:rPr>
        <w:rFonts w:hint="default"/>
        <w:lang w:val="pt-PT" w:eastAsia="en-US" w:bidi="ar-SA"/>
      </w:rPr>
    </w:lvl>
    <w:lvl w:ilvl="3" w:tplc="4C9A3578">
      <w:numFmt w:val="bullet"/>
      <w:lvlText w:val="•"/>
      <w:lvlJc w:val="left"/>
      <w:pPr>
        <w:ind w:left="3941" w:hanging="360"/>
      </w:pPr>
      <w:rPr>
        <w:rFonts w:hint="default"/>
        <w:lang w:val="pt-PT" w:eastAsia="en-US" w:bidi="ar-SA"/>
      </w:rPr>
    </w:lvl>
    <w:lvl w:ilvl="4" w:tplc="9560F2B0">
      <w:numFmt w:val="bullet"/>
      <w:lvlText w:val="•"/>
      <w:lvlJc w:val="left"/>
      <w:pPr>
        <w:ind w:left="4702" w:hanging="360"/>
      </w:pPr>
      <w:rPr>
        <w:rFonts w:hint="default"/>
        <w:lang w:val="pt-PT" w:eastAsia="en-US" w:bidi="ar-SA"/>
      </w:rPr>
    </w:lvl>
    <w:lvl w:ilvl="5" w:tplc="D7C8D114">
      <w:numFmt w:val="bullet"/>
      <w:lvlText w:val="•"/>
      <w:lvlJc w:val="left"/>
      <w:pPr>
        <w:ind w:left="5463" w:hanging="360"/>
      </w:pPr>
      <w:rPr>
        <w:rFonts w:hint="default"/>
        <w:lang w:val="pt-PT" w:eastAsia="en-US" w:bidi="ar-SA"/>
      </w:rPr>
    </w:lvl>
    <w:lvl w:ilvl="6" w:tplc="7BC84826"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7" w:tplc="32AA2E60">
      <w:numFmt w:val="bullet"/>
      <w:lvlText w:val="•"/>
      <w:lvlJc w:val="left"/>
      <w:pPr>
        <w:ind w:left="6984" w:hanging="360"/>
      </w:pPr>
      <w:rPr>
        <w:rFonts w:hint="default"/>
        <w:lang w:val="pt-PT" w:eastAsia="en-US" w:bidi="ar-SA"/>
      </w:rPr>
    </w:lvl>
    <w:lvl w:ilvl="8" w:tplc="89284EEA">
      <w:numFmt w:val="bullet"/>
      <w:lvlText w:val="•"/>
      <w:lvlJc w:val="left"/>
      <w:pPr>
        <w:ind w:left="7745" w:hanging="360"/>
      </w:pPr>
      <w:rPr>
        <w:rFonts w:hint="default"/>
        <w:lang w:val="pt-PT" w:eastAsia="en-US" w:bidi="ar-SA"/>
      </w:rPr>
    </w:lvl>
  </w:abstractNum>
  <w:abstractNum w:abstractNumId="13">
    <w:nsid w:val="16415E51"/>
    <w:multiLevelType w:val="hybridMultilevel"/>
    <w:tmpl w:val="1B7CBEC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4A3A18"/>
    <w:multiLevelType w:val="hybridMultilevel"/>
    <w:tmpl w:val="8A74031A"/>
    <w:lvl w:ilvl="0" w:tplc="94CE42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124614"/>
    <w:multiLevelType w:val="hybridMultilevel"/>
    <w:tmpl w:val="C8B69FCE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19E80EE3"/>
    <w:multiLevelType w:val="hybridMultilevel"/>
    <w:tmpl w:val="88F81E5C"/>
    <w:lvl w:ilvl="0" w:tplc="21C8527E">
      <w:start w:val="4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2FB6AC24">
      <w:start w:val="1"/>
      <w:numFmt w:val="lowerLetter"/>
      <w:lvlText w:val="%2)"/>
      <w:lvlJc w:val="left"/>
      <w:pPr>
        <w:ind w:left="1389" w:hanging="425"/>
      </w:pPr>
      <w:rPr>
        <w:rFonts w:hint="default"/>
        <w:w w:val="100"/>
        <w:lang w:val="pt-PT" w:eastAsia="en-US" w:bidi="ar-SA"/>
      </w:rPr>
    </w:lvl>
    <w:lvl w:ilvl="2" w:tplc="89EEFD88">
      <w:numFmt w:val="bullet"/>
      <w:lvlText w:val="•"/>
      <w:lvlJc w:val="left"/>
      <w:pPr>
        <w:ind w:left="2260" w:hanging="425"/>
      </w:pPr>
      <w:rPr>
        <w:rFonts w:hint="default"/>
        <w:lang w:val="pt-PT" w:eastAsia="en-US" w:bidi="ar-SA"/>
      </w:rPr>
    </w:lvl>
    <w:lvl w:ilvl="3" w:tplc="FA74E9C2">
      <w:numFmt w:val="bullet"/>
      <w:lvlText w:val="•"/>
      <w:lvlJc w:val="left"/>
      <w:pPr>
        <w:ind w:left="3141" w:hanging="425"/>
      </w:pPr>
      <w:rPr>
        <w:rFonts w:hint="default"/>
        <w:lang w:val="pt-PT" w:eastAsia="en-US" w:bidi="ar-SA"/>
      </w:rPr>
    </w:lvl>
    <w:lvl w:ilvl="4" w:tplc="785A87D8">
      <w:numFmt w:val="bullet"/>
      <w:lvlText w:val="•"/>
      <w:lvlJc w:val="left"/>
      <w:pPr>
        <w:ind w:left="4022" w:hanging="425"/>
      </w:pPr>
      <w:rPr>
        <w:rFonts w:hint="default"/>
        <w:lang w:val="pt-PT" w:eastAsia="en-US" w:bidi="ar-SA"/>
      </w:rPr>
    </w:lvl>
    <w:lvl w:ilvl="5" w:tplc="E376B4D0">
      <w:numFmt w:val="bullet"/>
      <w:lvlText w:val="•"/>
      <w:lvlJc w:val="left"/>
      <w:pPr>
        <w:ind w:left="4902" w:hanging="425"/>
      </w:pPr>
      <w:rPr>
        <w:rFonts w:hint="default"/>
        <w:lang w:val="pt-PT" w:eastAsia="en-US" w:bidi="ar-SA"/>
      </w:rPr>
    </w:lvl>
    <w:lvl w:ilvl="6" w:tplc="2C74E36A">
      <w:numFmt w:val="bullet"/>
      <w:lvlText w:val="•"/>
      <w:lvlJc w:val="left"/>
      <w:pPr>
        <w:ind w:left="5783" w:hanging="425"/>
      </w:pPr>
      <w:rPr>
        <w:rFonts w:hint="default"/>
        <w:lang w:val="pt-PT" w:eastAsia="en-US" w:bidi="ar-SA"/>
      </w:rPr>
    </w:lvl>
    <w:lvl w:ilvl="7" w:tplc="E8B4D728">
      <w:numFmt w:val="bullet"/>
      <w:lvlText w:val="•"/>
      <w:lvlJc w:val="left"/>
      <w:pPr>
        <w:ind w:left="6664" w:hanging="425"/>
      </w:pPr>
      <w:rPr>
        <w:rFonts w:hint="default"/>
        <w:lang w:val="pt-PT" w:eastAsia="en-US" w:bidi="ar-SA"/>
      </w:rPr>
    </w:lvl>
    <w:lvl w:ilvl="8" w:tplc="AC7EF0D0">
      <w:numFmt w:val="bullet"/>
      <w:lvlText w:val="•"/>
      <w:lvlJc w:val="left"/>
      <w:pPr>
        <w:ind w:left="7544" w:hanging="425"/>
      </w:pPr>
      <w:rPr>
        <w:rFonts w:hint="default"/>
        <w:lang w:val="pt-PT" w:eastAsia="en-US" w:bidi="ar-SA"/>
      </w:rPr>
    </w:lvl>
  </w:abstractNum>
  <w:abstractNum w:abstractNumId="17">
    <w:nsid w:val="1B5E253D"/>
    <w:multiLevelType w:val="hybridMultilevel"/>
    <w:tmpl w:val="89BE9DFC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9A064F"/>
    <w:multiLevelType w:val="multilevel"/>
    <w:tmpl w:val="51D2610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color w:val="auto"/>
      </w:rPr>
    </w:lvl>
  </w:abstractNum>
  <w:abstractNum w:abstractNumId="19">
    <w:nsid w:val="1DC70527"/>
    <w:multiLevelType w:val="hybridMultilevel"/>
    <w:tmpl w:val="C7521A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515975"/>
    <w:multiLevelType w:val="multilevel"/>
    <w:tmpl w:val="AE207EA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688" w:hanging="435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1">
    <w:nsid w:val="219B6950"/>
    <w:multiLevelType w:val="hybridMultilevel"/>
    <w:tmpl w:val="0558601A"/>
    <w:lvl w:ilvl="0" w:tplc="2326C8AE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3383E08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CC4EAC8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AC0862D8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7F4ADE7C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BF46803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135E8088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5120BD0C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1F56A1A0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22">
    <w:nsid w:val="2579404B"/>
    <w:multiLevelType w:val="hybridMultilevel"/>
    <w:tmpl w:val="C5FCF2D8"/>
    <w:lvl w:ilvl="0" w:tplc="B2C83FC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3">
    <w:nsid w:val="25C81093"/>
    <w:multiLevelType w:val="hybridMultilevel"/>
    <w:tmpl w:val="F438910A"/>
    <w:lvl w:ilvl="0" w:tplc="61C070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FF6803"/>
    <w:multiLevelType w:val="hybridMultilevel"/>
    <w:tmpl w:val="CF1ABB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4434EE"/>
    <w:multiLevelType w:val="hybridMultilevel"/>
    <w:tmpl w:val="B9A211C2"/>
    <w:lvl w:ilvl="0" w:tplc="C4685CA0">
      <w:start w:val="1"/>
      <w:numFmt w:val="decimal"/>
      <w:lvlText w:val="%1."/>
      <w:lvlJc w:val="left"/>
      <w:pPr>
        <w:ind w:left="474" w:hanging="360"/>
      </w:pPr>
      <w:rPr>
        <w:rFonts w:hint="default"/>
        <w:lang w:val="pt-P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6">
    <w:nsid w:val="3B612674"/>
    <w:multiLevelType w:val="hybridMultilevel"/>
    <w:tmpl w:val="36DCF142"/>
    <w:lvl w:ilvl="0" w:tplc="148A495C">
      <w:start w:val="1"/>
      <w:numFmt w:val="lowerLetter"/>
      <w:lvlText w:val="%1)"/>
      <w:lvlJc w:val="left"/>
      <w:pPr>
        <w:ind w:left="720" w:hanging="360"/>
      </w:pPr>
      <w:rPr>
        <w:rFonts w:ascii="Robot" w:eastAsia="Times New Roman" w:hAnsi="Robot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2A3A98"/>
    <w:multiLevelType w:val="hybridMultilevel"/>
    <w:tmpl w:val="013A5DDA"/>
    <w:lvl w:ilvl="0" w:tplc="43A4568E">
      <w:start w:val="1"/>
      <w:numFmt w:val="decimal"/>
      <w:lvlText w:val="%1."/>
      <w:lvlJc w:val="left"/>
      <w:pPr>
        <w:ind w:left="6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8" w:hanging="360"/>
      </w:pPr>
    </w:lvl>
    <w:lvl w:ilvl="2" w:tplc="0416001B" w:tentative="1">
      <w:start w:val="1"/>
      <w:numFmt w:val="lowerRoman"/>
      <w:lvlText w:val="%3."/>
      <w:lvlJc w:val="right"/>
      <w:pPr>
        <w:ind w:left="2048" w:hanging="180"/>
      </w:pPr>
    </w:lvl>
    <w:lvl w:ilvl="3" w:tplc="0416000F" w:tentative="1">
      <w:start w:val="1"/>
      <w:numFmt w:val="decimal"/>
      <w:lvlText w:val="%4."/>
      <w:lvlJc w:val="left"/>
      <w:pPr>
        <w:ind w:left="2768" w:hanging="360"/>
      </w:pPr>
    </w:lvl>
    <w:lvl w:ilvl="4" w:tplc="04160019" w:tentative="1">
      <w:start w:val="1"/>
      <w:numFmt w:val="lowerLetter"/>
      <w:lvlText w:val="%5."/>
      <w:lvlJc w:val="left"/>
      <w:pPr>
        <w:ind w:left="3488" w:hanging="360"/>
      </w:pPr>
    </w:lvl>
    <w:lvl w:ilvl="5" w:tplc="0416001B" w:tentative="1">
      <w:start w:val="1"/>
      <w:numFmt w:val="lowerRoman"/>
      <w:lvlText w:val="%6."/>
      <w:lvlJc w:val="right"/>
      <w:pPr>
        <w:ind w:left="4208" w:hanging="180"/>
      </w:pPr>
    </w:lvl>
    <w:lvl w:ilvl="6" w:tplc="0416000F" w:tentative="1">
      <w:start w:val="1"/>
      <w:numFmt w:val="decimal"/>
      <w:lvlText w:val="%7."/>
      <w:lvlJc w:val="left"/>
      <w:pPr>
        <w:ind w:left="4928" w:hanging="360"/>
      </w:pPr>
    </w:lvl>
    <w:lvl w:ilvl="7" w:tplc="04160019" w:tentative="1">
      <w:start w:val="1"/>
      <w:numFmt w:val="lowerLetter"/>
      <w:lvlText w:val="%8."/>
      <w:lvlJc w:val="left"/>
      <w:pPr>
        <w:ind w:left="5648" w:hanging="360"/>
      </w:pPr>
    </w:lvl>
    <w:lvl w:ilvl="8" w:tplc="0416001B" w:tentative="1">
      <w:start w:val="1"/>
      <w:numFmt w:val="lowerRoman"/>
      <w:lvlText w:val="%9."/>
      <w:lvlJc w:val="right"/>
      <w:pPr>
        <w:ind w:left="6368" w:hanging="180"/>
      </w:pPr>
    </w:lvl>
  </w:abstractNum>
  <w:abstractNum w:abstractNumId="28">
    <w:nsid w:val="41C60C85"/>
    <w:multiLevelType w:val="hybridMultilevel"/>
    <w:tmpl w:val="5A56FE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384D0C"/>
    <w:multiLevelType w:val="hybridMultilevel"/>
    <w:tmpl w:val="B360D95C"/>
    <w:lvl w:ilvl="0" w:tplc="83FE2F72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888564E"/>
    <w:multiLevelType w:val="hybridMultilevel"/>
    <w:tmpl w:val="B80ADC0E"/>
    <w:lvl w:ilvl="0" w:tplc="1788284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2E3D56"/>
    <w:multiLevelType w:val="hybridMultilevel"/>
    <w:tmpl w:val="0C60441A"/>
    <w:lvl w:ilvl="0" w:tplc="D208195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7710C2"/>
    <w:multiLevelType w:val="hybridMultilevel"/>
    <w:tmpl w:val="B72A6C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CA2CAD"/>
    <w:multiLevelType w:val="hybridMultilevel"/>
    <w:tmpl w:val="C7384688"/>
    <w:lvl w:ilvl="0" w:tplc="1E865F4A">
      <w:start w:val="1"/>
      <w:numFmt w:val="lowerLetter"/>
      <w:lvlText w:val="%1)"/>
      <w:lvlJc w:val="left"/>
      <w:pPr>
        <w:ind w:left="7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4">
    <w:nsid w:val="50325C63"/>
    <w:multiLevelType w:val="hybridMultilevel"/>
    <w:tmpl w:val="5942B148"/>
    <w:lvl w:ilvl="0" w:tplc="04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A84447"/>
    <w:multiLevelType w:val="multilevel"/>
    <w:tmpl w:val="5A2CAC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55346498"/>
    <w:multiLevelType w:val="hybridMultilevel"/>
    <w:tmpl w:val="118EDA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ADCABA"/>
    <w:multiLevelType w:val="multilevel"/>
    <w:tmpl w:val="59ADCABA"/>
    <w:lvl w:ilvl="0">
      <w:start w:val="1"/>
      <w:numFmt w:val="lowerLetter"/>
      <w:lvlText w:val="%1)"/>
      <w:lvlJc w:val="left"/>
      <w:pPr>
        <w:ind w:left="382" w:hanging="228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28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2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2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2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2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2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2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28"/>
      </w:pPr>
      <w:rPr>
        <w:rFonts w:hint="default"/>
        <w:lang w:val="pt-PT" w:eastAsia="pt-PT" w:bidi="pt-PT"/>
      </w:rPr>
    </w:lvl>
  </w:abstractNum>
  <w:abstractNum w:abstractNumId="38">
    <w:nsid w:val="5D554241"/>
    <w:multiLevelType w:val="multilevel"/>
    <w:tmpl w:val="E610986C"/>
    <w:lvl w:ilvl="0">
      <w:start w:val="5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39">
    <w:nsid w:val="652A40CC"/>
    <w:multiLevelType w:val="hybridMultilevel"/>
    <w:tmpl w:val="8E48E6A0"/>
    <w:lvl w:ilvl="0" w:tplc="48D6A06A">
      <w:start w:val="1"/>
      <w:numFmt w:val="decimal"/>
      <w:lvlText w:val="%1."/>
      <w:lvlJc w:val="left"/>
      <w:pPr>
        <w:ind w:left="368" w:hanging="360"/>
      </w:pPr>
      <w:rPr>
        <w:rFonts w:hint="default"/>
        <w:w w:val="99"/>
      </w:rPr>
    </w:lvl>
    <w:lvl w:ilvl="1" w:tplc="04160019" w:tentative="1">
      <w:start w:val="1"/>
      <w:numFmt w:val="lowerLetter"/>
      <w:lvlText w:val="%2."/>
      <w:lvlJc w:val="left"/>
      <w:pPr>
        <w:ind w:left="1088" w:hanging="360"/>
      </w:pPr>
    </w:lvl>
    <w:lvl w:ilvl="2" w:tplc="0416001B" w:tentative="1">
      <w:start w:val="1"/>
      <w:numFmt w:val="lowerRoman"/>
      <w:lvlText w:val="%3."/>
      <w:lvlJc w:val="right"/>
      <w:pPr>
        <w:ind w:left="1808" w:hanging="180"/>
      </w:pPr>
    </w:lvl>
    <w:lvl w:ilvl="3" w:tplc="0416000F" w:tentative="1">
      <w:start w:val="1"/>
      <w:numFmt w:val="decimal"/>
      <w:lvlText w:val="%4."/>
      <w:lvlJc w:val="left"/>
      <w:pPr>
        <w:ind w:left="2528" w:hanging="360"/>
      </w:pPr>
    </w:lvl>
    <w:lvl w:ilvl="4" w:tplc="04160019" w:tentative="1">
      <w:start w:val="1"/>
      <w:numFmt w:val="lowerLetter"/>
      <w:lvlText w:val="%5."/>
      <w:lvlJc w:val="left"/>
      <w:pPr>
        <w:ind w:left="3248" w:hanging="360"/>
      </w:pPr>
    </w:lvl>
    <w:lvl w:ilvl="5" w:tplc="0416001B" w:tentative="1">
      <w:start w:val="1"/>
      <w:numFmt w:val="lowerRoman"/>
      <w:lvlText w:val="%6."/>
      <w:lvlJc w:val="right"/>
      <w:pPr>
        <w:ind w:left="3968" w:hanging="180"/>
      </w:pPr>
    </w:lvl>
    <w:lvl w:ilvl="6" w:tplc="0416000F" w:tentative="1">
      <w:start w:val="1"/>
      <w:numFmt w:val="decimal"/>
      <w:lvlText w:val="%7."/>
      <w:lvlJc w:val="left"/>
      <w:pPr>
        <w:ind w:left="4688" w:hanging="360"/>
      </w:pPr>
    </w:lvl>
    <w:lvl w:ilvl="7" w:tplc="04160019" w:tentative="1">
      <w:start w:val="1"/>
      <w:numFmt w:val="lowerLetter"/>
      <w:lvlText w:val="%8."/>
      <w:lvlJc w:val="left"/>
      <w:pPr>
        <w:ind w:left="5408" w:hanging="360"/>
      </w:pPr>
    </w:lvl>
    <w:lvl w:ilvl="8" w:tplc="0416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40">
    <w:nsid w:val="66132F3D"/>
    <w:multiLevelType w:val="multilevel"/>
    <w:tmpl w:val="086EBA40"/>
    <w:lvl w:ilvl="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12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color w:val="000000"/>
      </w:rPr>
    </w:lvl>
  </w:abstractNum>
  <w:abstractNum w:abstractNumId="41">
    <w:nsid w:val="6A382E13"/>
    <w:multiLevelType w:val="hybridMultilevel"/>
    <w:tmpl w:val="1658749C"/>
    <w:lvl w:ilvl="0" w:tplc="2F04293A">
      <w:start w:val="1"/>
      <w:numFmt w:val="lowerLetter"/>
      <w:lvlText w:val="%1)"/>
      <w:lvlJc w:val="left"/>
      <w:pPr>
        <w:ind w:left="58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07" w:hanging="360"/>
      </w:pPr>
    </w:lvl>
    <w:lvl w:ilvl="2" w:tplc="0416001B" w:tentative="1">
      <w:start w:val="1"/>
      <w:numFmt w:val="lowerRoman"/>
      <w:lvlText w:val="%3."/>
      <w:lvlJc w:val="right"/>
      <w:pPr>
        <w:ind w:left="2027" w:hanging="180"/>
      </w:pPr>
    </w:lvl>
    <w:lvl w:ilvl="3" w:tplc="0416000F" w:tentative="1">
      <w:start w:val="1"/>
      <w:numFmt w:val="decimal"/>
      <w:lvlText w:val="%4."/>
      <w:lvlJc w:val="left"/>
      <w:pPr>
        <w:ind w:left="2747" w:hanging="360"/>
      </w:pPr>
    </w:lvl>
    <w:lvl w:ilvl="4" w:tplc="04160019" w:tentative="1">
      <w:start w:val="1"/>
      <w:numFmt w:val="lowerLetter"/>
      <w:lvlText w:val="%5."/>
      <w:lvlJc w:val="left"/>
      <w:pPr>
        <w:ind w:left="3467" w:hanging="360"/>
      </w:pPr>
    </w:lvl>
    <w:lvl w:ilvl="5" w:tplc="0416001B" w:tentative="1">
      <w:start w:val="1"/>
      <w:numFmt w:val="lowerRoman"/>
      <w:lvlText w:val="%6."/>
      <w:lvlJc w:val="right"/>
      <w:pPr>
        <w:ind w:left="4187" w:hanging="180"/>
      </w:pPr>
    </w:lvl>
    <w:lvl w:ilvl="6" w:tplc="0416000F" w:tentative="1">
      <w:start w:val="1"/>
      <w:numFmt w:val="decimal"/>
      <w:lvlText w:val="%7."/>
      <w:lvlJc w:val="left"/>
      <w:pPr>
        <w:ind w:left="4907" w:hanging="360"/>
      </w:pPr>
    </w:lvl>
    <w:lvl w:ilvl="7" w:tplc="04160019" w:tentative="1">
      <w:start w:val="1"/>
      <w:numFmt w:val="lowerLetter"/>
      <w:lvlText w:val="%8."/>
      <w:lvlJc w:val="left"/>
      <w:pPr>
        <w:ind w:left="5627" w:hanging="360"/>
      </w:pPr>
    </w:lvl>
    <w:lvl w:ilvl="8" w:tplc="04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2">
    <w:nsid w:val="6C943F36"/>
    <w:multiLevelType w:val="hybridMultilevel"/>
    <w:tmpl w:val="28549AC0"/>
    <w:lvl w:ilvl="0" w:tplc="D5CEDD30">
      <w:start w:val="1"/>
      <w:numFmt w:val="lowerRoman"/>
      <w:lvlText w:val="%1."/>
      <w:lvlJc w:val="left"/>
      <w:pPr>
        <w:ind w:left="135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>
    <w:nsid w:val="6E2A099E"/>
    <w:multiLevelType w:val="hybridMultilevel"/>
    <w:tmpl w:val="5740AB54"/>
    <w:lvl w:ilvl="0" w:tplc="61EE868A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F44A573E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494A17A2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063EF75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63A080C8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FCF6140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6C00A9BE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7D14050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3C7CC74C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4">
    <w:nsid w:val="700F2CF8"/>
    <w:multiLevelType w:val="hybridMultilevel"/>
    <w:tmpl w:val="CB16C104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C4080D"/>
    <w:multiLevelType w:val="hybridMultilevel"/>
    <w:tmpl w:val="0902F25E"/>
    <w:lvl w:ilvl="0" w:tplc="A3C2DDEC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D2E4AC0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5EACE8E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D26C0D7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E5DE1A9A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085C0DCC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A600D184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440004E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85A446C4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6">
    <w:nsid w:val="7314235F"/>
    <w:multiLevelType w:val="hybridMultilevel"/>
    <w:tmpl w:val="779AD274"/>
    <w:lvl w:ilvl="0" w:tplc="70E436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456DB5"/>
    <w:multiLevelType w:val="multilevel"/>
    <w:tmpl w:val="FD4621BC"/>
    <w:lvl w:ilvl="0">
      <w:start w:val="1"/>
      <w:numFmt w:val="decimal"/>
      <w:lvlText w:val="%1."/>
      <w:lvlJc w:val="left"/>
      <w:pPr>
        <w:ind w:left="49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30" w:hanging="4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7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124" w:hanging="7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200" w:hanging="79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360" w:hanging="79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560" w:hanging="79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580" w:hanging="79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940" w:hanging="791"/>
      </w:pPr>
      <w:rPr>
        <w:rFonts w:hint="default"/>
        <w:lang w:val="pt-PT" w:eastAsia="en-US" w:bidi="ar-SA"/>
      </w:rPr>
    </w:lvl>
  </w:abstractNum>
  <w:abstractNum w:abstractNumId="48">
    <w:nsid w:val="73972F12"/>
    <w:multiLevelType w:val="hybridMultilevel"/>
    <w:tmpl w:val="15F0DABC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4F31C8"/>
    <w:multiLevelType w:val="hybridMultilevel"/>
    <w:tmpl w:val="1FDECF72"/>
    <w:lvl w:ilvl="0" w:tplc="EC508008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59742CB2">
      <w:numFmt w:val="bullet"/>
      <w:lvlText w:val="•"/>
      <w:lvlJc w:val="left"/>
      <w:pPr>
        <w:ind w:left="1686" w:hanging="360"/>
      </w:pPr>
      <w:rPr>
        <w:rFonts w:hint="default"/>
        <w:lang w:val="pt-PT" w:eastAsia="en-US" w:bidi="ar-SA"/>
      </w:rPr>
    </w:lvl>
    <w:lvl w:ilvl="2" w:tplc="267AA016">
      <w:numFmt w:val="bullet"/>
      <w:lvlText w:val="•"/>
      <w:lvlJc w:val="left"/>
      <w:pPr>
        <w:ind w:left="2533" w:hanging="360"/>
      </w:pPr>
      <w:rPr>
        <w:rFonts w:hint="default"/>
        <w:lang w:val="pt-PT" w:eastAsia="en-US" w:bidi="ar-SA"/>
      </w:rPr>
    </w:lvl>
    <w:lvl w:ilvl="3" w:tplc="1A849DB2">
      <w:numFmt w:val="bullet"/>
      <w:lvlText w:val="•"/>
      <w:lvlJc w:val="left"/>
      <w:pPr>
        <w:ind w:left="3379" w:hanging="360"/>
      </w:pPr>
      <w:rPr>
        <w:rFonts w:hint="default"/>
        <w:lang w:val="pt-PT" w:eastAsia="en-US" w:bidi="ar-SA"/>
      </w:rPr>
    </w:lvl>
    <w:lvl w:ilvl="4" w:tplc="66122E04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5" w:tplc="DE923A3A">
      <w:numFmt w:val="bullet"/>
      <w:lvlText w:val="•"/>
      <w:lvlJc w:val="left"/>
      <w:pPr>
        <w:ind w:left="5073" w:hanging="360"/>
      </w:pPr>
      <w:rPr>
        <w:rFonts w:hint="default"/>
        <w:lang w:val="pt-PT" w:eastAsia="en-US" w:bidi="ar-SA"/>
      </w:rPr>
    </w:lvl>
    <w:lvl w:ilvl="6" w:tplc="372E5D58">
      <w:numFmt w:val="bullet"/>
      <w:lvlText w:val="•"/>
      <w:lvlJc w:val="left"/>
      <w:pPr>
        <w:ind w:left="5919" w:hanging="360"/>
      </w:pPr>
      <w:rPr>
        <w:rFonts w:hint="default"/>
        <w:lang w:val="pt-PT" w:eastAsia="en-US" w:bidi="ar-SA"/>
      </w:rPr>
    </w:lvl>
    <w:lvl w:ilvl="7" w:tplc="912CE02E">
      <w:numFmt w:val="bullet"/>
      <w:lvlText w:val="•"/>
      <w:lvlJc w:val="left"/>
      <w:pPr>
        <w:ind w:left="6766" w:hanging="360"/>
      </w:pPr>
      <w:rPr>
        <w:rFonts w:hint="default"/>
        <w:lang w:val="pt-PT" w:eastAsia="en-US" w:bidi="ar-SA"/>
      </w:rPr>
    </w:lvl>
    <w:lvl w:ilvl="8" w:tplc="DBE436DC">
      <w:numFmt w:val="bullet"/>
      <w:lvlText w:val="•"/>
      <w:lvlJc w:val="left"/>
      <w:pPr>
        <w:ind w:left="7613" w:hanging="360"/>
      </w:pPr>
      <w:rPr>
        <w:rFonts w:hint="default"/>
        <w:lang w:val="pt-PT" w:eastAsia="en-US" w:bidi="ar-SA"/>
      </w:rPr>
    </w:lvl>
  </w:abstractNum>
  <w:num w:numId="1">
    <w:abstractNumId w:val="49"/>
  </w:num>
  <w:num w:numId="2">
    <w:abstractNumId w:val="5"/>
  </w:num>
  <w:num w:numId="3">
    <w:abstractNumId w:val="35"/>
  </w:num>
  <w:num w:numId="4">
    <w:abstractNumId w:val="11"/>
  </w:num>
  <w:num w:numId="5">
    <w:abstractNumId w:val="47"/>
  </w:num>
  <w:num w:numId="6">
    <w:abstractNumId w:val="12"/>
  </w:num>
  <w:num w:numId="7">
    <w:abstractNumId w:val="6"/>
  </w:num>
  <w:num w:numId="8">
    <w:abstractNumId w:val="16"/>
  </w:num>
  <w:num w:numId="9">
    <w:abstractNumId w:val="4"/>
  </w:num>
  <w:num w:numId="10">
    <w:abstractNumId w:val="38"/>
  </w:num>
  <w:num w:numId="11">
    <w:abstractNumId w:val="34"/>
  </w:num>
  <w:num w:numId="12">
    <w:abstractNumId w:val="29"/>
  </w:num>
  <w:num w:numId="13">
    <w:abstractNumId w:val="10"/>
  </w:num>
  <w:num w:numId="14">
    <w:abstractNumId w:val="26"/>
  </w:num>
  <w:num w:numId="15">
    <w:abstractNumId w:val="8"/>
  </w:num>
  <w:num w:numId="16">
    <w:abstractNumId w:val="42"/>
  </w:num>
  <w:num w:numId="17">
    <w:abstractNumId w:val="19"/>
  </w:num>
  <w:num w:numId="18">
    <w:abstractNumId w:val="22"/>
  </w:num>
  <w:num w:numId="19">
    <w:abstractNumId w:val="25"/>
  </w:num>
  <w:num w:numId="20">
    <w:abstractNumId w:val="20"/>
  </w:num>
  <w:num w:numId="21">
    <w:abstractNumId w:val="33"/>
  </w:num>
  <w:num w:numId="22">
    <w:abstractNumId w:val="23"/>
  </w:num>
  <w:num w:numId="23">
    <w:abstractNumId w:val="15"/>
  </w:num>
  <w:num w:numId="24">
    <w:abstractNumId w:val="17"/>
  </w:num>
  <w:num w:numId="25">
    <w:abstractNumId w:val="46"/>
  </w:num>
  <w:num w:numId="26">
    <w:abstractNumId w:val="40"/>
  </w:num>
  <w:num w:numId="27">
    <w:abstractNumId w:val="30"/>
  </w:num>
  <w:num w:numId="28">
    <w:abstractNumId w:val="18"/>
  </w:num>
  <w:num w:numId="29">
    <w:abstractNumId w:val="41"/>
  </w:num>
  <w:num w:numId="30">
    <w:abstractNumId w:val="48"/>
  </w:num>
  <w:num w:numId="31">
    <w:abstractNumId w:val="14"/>
  </w:num>
  <w:num w:numId="32">
    <w:abstractNumId w:val="36"/>
  </w:num>
  <w:num w:numId="33">
    <w:abstractNumId w:val="32"/>
  </w:num>
  <w:num w:numId="34">
    <w:abstractNumId w:val="43"/>
  </w:num>
  <w:num w:numId="35">
    <w:abstractNumId w:val="45"/>
  </w:num>
  <w:num w:numId="36">
    <w:abstractNumId w:val="21"/>
  </w:num>
  <w:num w:numId="37">
    <w:abstractNumId w:val="13"/>
  </w:num>
  <w:num w:numId="38">
    <w:abstractNumId w:val="24"/>
  </w:num>
  <w:num w:numId="39">
    <w:abstractNumId w:val="31"/>
  </w:num>
  <w:num w:numId="40">
    <w:abstractNumId w:val="28"/>
  </w:num>
  <w:num w:numId="41">
    <w:abstractNumId w:val="44"/>
  </w:num>
  <w:num w:numId="42">
    <w:abstractNumId w:val="3"/>
  </w:num>
  <w:num w:numId="43">
    <w:abstractNumId w:val="7"/>
  </w:num>
  <w:num w:numId="44">
    <w:abstractNumId w:val="1"/>
  </w:num>
  <w:num w:numId="45">
    <w:abstractNumId w:val="2"/>
  </w:num>
  <w:num w:numId="46">
    <w:abstractNumId w:val="37"/>
  </w:num>
  <w:num w:numId="47">
    <w:abstractNumId w:val="0"/>
  </w:num>
  <w:num w:numId="48">
    <w:abstractNumId w:val="9"/>
  </w:num>
  <w:num w:numId="49">
    <w:abstractNumId w:val="39"/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E83"/>
    <w:rsid w:val="00004217"/>
    <w:rsid w:val="00017534"/>
    <w:rsid w:val="0002198A"/>
    <w:rsid w:val="00025543"/>
    <w:rsid w:val="000402FF"/>
    <w:rsid w:val="000435F5"/>
    <w:rsid w:val="00047540"/>
    <w:rsid w:val="0005390D"/>
    <w:rsid w:val="0005439B"/>
    <w:rsid w:val="000558B9"/>
    <w:rsid w:val="00075AD1"/>
    <w:rsid w:val="0008614E"/>
    <w:rsid w:val="00086FA7"/>
    <w:rsid w:val="00090A1D"/>
    <w:rsid w:val="00096075"/>
    <w:rsid w:val="0009673E"/>
    <w:rsid w:val="000A3454"/>
    <w:rsid w:val="000A669E"/>
    <w:rsid w:val="000B161E"/>
    <w:rsid w:val="000C549F"/>
    <w:rsid w:val="000C5AD7"/>
    <w:rsid w:val="000C7A86"/>
    <w:rsid w:val="000D0610"/>
    <w:rsid w:val="000D4738"/>
    <w:rsid w:val="000E4B84"/>
    <w:rsid w:val="000E68AA"/>
    <w:rsid w:val="000F2A59"/>
    <w:rsid w:val="000F76A3"/>
    <w:rsid w:val="00102FA6"/>
    <w:rsid w:val="00103654"/>
    <w:rsid w:val="00107700"/>
    <w:rsid w:val="0011149B"/>
    <w:rsid w:val="00115DAF"/>
    <w:rsid w:val="00117838"/>
    <w:rsid w:val="00134219"/>
    <w:rsid w:val="00137830"/>
    <w:rsid w:val="0014420C"/>
    <w:rsid w:val="00146B4D"/>
    <w:rsid w:val="00146C55"/>
    <w:rsid w:val="00147775"/>
    <w:rsid w:val="00153C9C"/>
    <w:rsid w:val="00153E9C"/>
    <w:rsid w:val="0016179D"/>
    <w:rsid w:val="00166405"/>
    <w:rsid w:val="001678A8"/>
    <w:rsid w:val="001718E8"/>
    <w:rsid w:val="00173D55"/>
    <w:rsid w:val="00176027"/>
    <w:rsid w:val="00183411"/>
    <w:rsid w:val="00183D8E"/>
    <w:rsid w:val="00195EC0"/>
    <w:rsid w:val="00196C11"/>
    <w:rsid w:val="001A4223"/>
    <w:rsid w:val="001A6EC8"/>
    <w:rsid w:val="001B2361"/>
    <w:rsid w:val="001B5096"/>
    <w:rsid w:val="001B59C8"/>
    <w:rsid w:val="001B6BF7"/>
    <w:rsid w:val="001B7309"/>
    <w:rsid w:val="001C24FB"/>
    <w:rsid w:val="001C3CBD"/>
    <w:rsid w:val="001C6249"/>
    <w:rsid w:val="001D04CB"/>
    <w:rsid w:val="001D06F5"/>
    <w:rsid w:val="001D37C2"/>
    <w:rsid w:val="001E19C9"/>
    <w:rsid w:val="001F3E7E"/>
    <w:rsid w:val="002019D4"/>
    <w:rsid w:val="0020742E"/>
    <w:rsid w:val="00211814"/>
    <w:rsid w:val="00212552"/>
    <w:rsid w:val="002225DE"/>
    <w:rsid w:val="0022673D"/>
    <w:rsid w:val="002326B6"/>
    <w:rsid w:val="00240747"/>
    <w:rsid w:val="002427A2"/>
    <w:rsid w:val="00255E1E"/>
    <w:rsid w:val="00272F18"/>
    <w:rsid w:val="00273A52"/>
    <w:rsid w:val="00281AA1"/>
    <w:rsid w:val="00282246"/>
    <w:rsid w:val="00285765"/>
    <w:rsid w:val="00291CF2"/>
    <w:rsid w:val="002924A2"/>
    <w:rsid w:val="00293B4B"/>
    <w:rsid w:val="002A6C60"/>
    <w:rsid w:val="002B45DA"/>
    <w:rsid w:val="002B500E"/>
    <w:rsid w:val="002B5B1F"/>
    <w:rsid w:val="002C0B8E"/>
    <w:rsid w:val="002D267D"/>
    <w:rsid w:val="002D736C"/>
    <w:rsid w:val="002F31F5"/>
    <w:rsid w:val="002F4C5D"/>
    <w:rsid w:val="002F6FE4"/>
    <w:rsid w:val="00306E40"/>
    <w:rsid w:val="00306EEE"/>
    <w:rsid w:val="00310883"/>
    <w:rsid w:val="00310C78"/>
    <w:rsid w:val="00313A27"/>
    <w:rsid w:val="0031645C"/>
    <w:rsid w:val="0031696D"/>
    <w:rsid w:val="00321605"/>
    <w:rsid w:val="00330DF7"/>
    <w:rsid w:val="00330F15"/>
    <w:rsid w:val="00332864"/>
    <w:rsid w:val="00336708"/>
    <w:rsid w:val="00336D09"/>
    <w:rsid w:val="00351EEB"/>
    <w:rsid w:val="00354C29"/>
    <w:rsid w:val="003676AA"/>
    <w:rsid w:val="003677D2"/>
    <w:rsid w:val="00371135"/>
    <w:rsid w:val="00375520"/>
    <w:rsid w:val="0038458C"/>
    <w:rsid w:val="00387E66"/>
    <w:rsid w:val="0039035A"/>
    <w:rsid w:val="00390435"/>
    <w:rsid w:val="0039424A"/>
    <w:rsid w:val="003951C4"/>
    <w:rsid w:val="003B3635"/>
    <w:rsid w:val="003D35BA"/>
    <w:rsid w:val="003D413A"/>
    <w:rsid w:val="003D5044"/>
    <w:rsid w:val="003E3399"/>
    <w:rsid w:val="003E54F7"/>
    <w:rsid w:val="003E6665"/>
    <w:rsid w:val="003E6E84"/>
    <w:rsid w:val="003F1E66"/>
    <w:rsid w:val="00405CFC"/>
    <w:rsid w:val="00411F4C"/>
    <w:rsid w:val="0041343B"/>
    <w:rsid w:val="004147A1"/>
    <w:rsid w:val="0041483B"/>
    <w:rsid w:val="00425454"/>
    <w:rsid w:val="004259BF"/>
    <w:rsid w:val="0045514A"/>
    <w:rsid w:val="00463C1D"/>
    <w:rsid w:val="00463FDD"/>
    <w:rsid w:val="0046658B"/>
    <w:rsid w:val="004709F1"/>
    <w:rsid w:val="0048227C"/>
    <w:rsid w:val="00484E0D"/>
    <w:rsid w:val="00484F60"/>
    <w:rsid w:val="004956B4"/>
    <w:rsid w:val="00496670"/>
    <w:rsid w:val="004A5DBD"/>
    <w:rsid w:val="004B13DE"/>
    <w:rsid w:val="004B29AE"/>
    <w:rsid w:val="004C3A5A"/>
    <w:rsid w:val="004D2657"/>
    <w:rsid w:val="004D5A7C"/>
    <w:rsid w:val="004D73A9"/>
    <w:rsid w:val="004E3416"/>
    <w:rsid w:val="004F1228"/>
    <w:rsid w:val="004F17F3"/>
    <w:rsid w:val="004F6DF8"/>
    <w:rsid w:val="00504FE1"/>
    <w:rsid w:val="00511C10"/>
    <w:rsid w:val="00513E1F"/>
    <w:rsid w:val="005143A5"/>
    <w:rsid w:val="00515DB9"/>
    <w:rsid w:val="00516698"/>
    <w:rsid w:val="00520140"/>
    <w:rsid w:val="00522235"/>
    <w:rsid w:val="0052642C"/>
    <w:rsid w:val="00530790"/>
    <w:rsid w:val="0053391E"/>
    <w:rsid w:val="00542813"/>
    <w:rsid w:val="00544107"/>
    <w:rsid w:val="00545073"/>
    <w:rsid w:val="00545D7A"/>
    <w:rsid w:val="00552256"/>
    <w:rsid w:val="005532C8"/>
    <w:rsid w:val="00553600"/>
    <w:rsid w:val="005549B8"/>
    <w:rsid w:val="0055553F"/>
    <w:rsid w:val="005648B1"/>
    <w:rsid w:val="00574F39"/>
    <w:rsid w:val="00576FB5"/>
    <w:rsid w:val="00582E31"/>
    <w:rsid w:val="00584463"/>
    <w:rsid w:val="005905D1"/>
    <w:rsid w:val="005C23E3"/>
    <w:rsid w:val="005D0D04"/>
    <w:rsid w:val="005D1ADF"/>
    <w:rsid w:val="005D20AF"/>
    <w:rsid w:val="005D68F8"/>
    <w:rsid w:val="005E3203"/>
    <w:rsid w:val="005E3C29"/>
    <w:rsid w:val="005E559E"/>
    <w:rsid w:val="005E5F3C"/>
    <w:rsid w:val="005F0D0D"/>
    <w:rsid w:val="005F6245"/>
    <w:rsid w:val="00600BAF"/>
    <w:rsid w:val="00603BCE"/>
    <w:rsid w:val="00615FE1"/>
    <w:rsid w:val="00617268"/>
    <w:rsid w:val="00620CBF"/>
    <w:rsid w:val="0062627A"/>
    <w:rsid w:val="006444B2"/>
    <w:rsid w:val="00653EFD"/>
    <w:rsid w:val="00657285"/>
    <w:rsid w:val="00661433"/>
    <w:rsid w:val="0066441E"/>
    <w:rsid w:val="00665794"/>
    <w:rsid w:val="00676174"/>
    <w:rsid w:val="00681085"/>
    <w:rsid w:val="006914E8"/>
    <w:rsid w:val="006A35C5"/>
    <w:rsid w:val="006A52BD"/>
    <w:rsid w:val="006B3952"/>
    <w:rsid w:val="006B4460"/>
    <w:rsid w:val="006C3CD5"/>
    <w:rsid w:val="006C6FC1"/>
    <w:rsid w:val="006D573A"/>
    <w:rsid w:val="006E27FE"/>
    <w:rsid w:val="006F605A"/>
    <w:rsid w:val="006F71CD"/>
    <w:rsid w:val="00700627"/>
    <w:rsid w:val="0070728D"/>
    <w:rsid w:val="00722356"/>
    <w:rsid w:val="00726F3F"/>
    <w:rsid w:val="007275EB"/>
    <w:rsid w:val="00733156"/>
    <w:rsid w:val="00735E12"/>
    <w:rsid w:val="00740485"/>
    <w:rsid w:val="0074079C"/>
    <w:rsid w:val="007431F2"/>
    <w:rsid w:val="00745CB7"/>
    <w:rsid w:val="00752EFC"/>
    <w:rsid w:val="00760712"/>
    <w:rsid w:val="007611C8"/>
    <w:rsid w:val="0076412F"/>
    <w:rsid w:val="00765C3F"/>
    <w:rsid w:val="007800E8"/>
    <w:rsid w:val="00783869"/>
    <w:rsid w:val="0079387F"/>
    <w:rsid w:val="00793B8C"/>
    <w:rsid w:val="007A570D"/>
    <w:rsid w:val="007B325E"/>
    <w:rsid w:val="007C5D67"/>
    <w:rsid w:val="007D3652"/>
    <w:rsid w:val="007D374C"/>
    <w:rsid w:val="007D42EB"/>
    <w:rsid w:val="007D49C7"/>
    <w:rsid w:val="007D6E46"/>
    <w:rsid w:val="007E1217"/>
    <w:rsid w:val="007E3AB8"/>
    <w:rsid w:val="007E57C9"/>
    <w:rsid w:val="007F095A"/>
    <w:rsid w:val="008004CF"/>
    <w:rsid w:val="00802E0B"/>
    <w:rsid w:val="008115AA"/>
    <w:rsid w:val="00813CEC"/>
    <w:rsid w:val="00814DDD"/>
    <w:rsid w:val="008305BF"/>
    <w:rsid w:val="00840CC0"/>
    <w:rsid w:val="00845F48"/>
    <w:rsid w:val="008560E3"/>
    <w:rsid w:val="0085741F"/>
    <w:rsid w:val="0085753D"/>
    <w:rsid w:val="00863BE4"/>
    <w:rsid w:val="00864CCD"/>
    <w:rsid w:val="00876E83"/>
    <w:rsid w:val="0089145F"/>
    <w:rsid w:val="00895AC8"/>
    <w:rsid w:val="008A0246"/>
    <w:rsid w:val="008A6D52"/>
    <w:rsid w:val="008B0498"/>
    <w:rsid w:val="008B6B8A"/>
    <w:rsid w:val="008B7D7C"/>
    <w:rsid w:val="008C1271"/>
    <w:rsid w:val="008C1958"/>
    <w:rsid w:val="008C5833"/>
    <w:rsid w:val="008D1C76"/>
    <w:rsid w:val="008D6AC6"/>
    <w:rsid w:val="008E33DF"/>
    <w:rsid w:val="008E5E13"/>
    <w:rsid w:val="008F3BCD"/>
    <w:rsid w:val="00910ED2"/>
    <w:rsid w:val="00911EF7"/>
    <w:rsid w:val="0091229F"/>
    <w:rsid w:val="009136F5"/>
    <w:rsid w:val="009150DA"/>
    <w:rsid w:val="00932D7A"/>
    <w:rsid w:val="00935332"/>
    <w:rsid w:val="0095345D"/>
    <w:rsid w:val="00953CA0"/>
    <w:rsid w:val="00971E08"/>
    <w:rsid w:val="0097292F"/>
    <w:rsid w:val="00973513"/>
    <w:rsid w:val="00982288"/>
    <w:rsid w:val="009824ED"/>
    <w:rsid w:val="00987ED9"/>
    <w:rsid w:val="00992E72"/>
    <w:rsid w:val="009A6E32"/>
    <w:rsid w:val="009B06FA"/>
    <w:rsid w:val="009B2934"/>
    <w:rsid w:val="009B5109"/>
    <w:rsid w:val="009B7136"/>
    <w:rsid w:val="009C3E75"/>
    <w:rsid w:val="009C482C"/>
    <w:rsid w:val="009C5AC4"/>
    <w:rsid w:val="009C6109"/>
    <w:rsid w:val="009D2DEB"/>
    <w:rsid w:val="009D346F"/>
    <w:rsid w:val="009E07D5"/>
    <w:rsid w:val="009E4A0B"/>
    <w:rsid w:val="009E5192"/>
    <w:rsid w:val="009E5CED"/>
    <w:rsid w:val="00A07F77"/>
    <w:rsid w:val="00A109EA"/>
    <w:rsid w:val="00A1621C"/>
    <w:rsid w:val="00A162DB"/>
    <w:rsid w:val="00A200E1"/>
    <w:rsid w:val="00A221F2"/>
    <w:rsid w:val="00A27424"/>
    <w:rsid w:val="00A3099F"/>
    <w:rsid w:val="00A33B1C"/>
    <w:rsid w:val="00A37BC1"/>
    <w:rsid w:val="00A50E1E"/>
    <w:rsid w:val="00A50F1A"/>
    <w:rsid w:val="00A531C9"/>
    <w:rsid w:val="00A54198"/>
    <w:rsid w:val="00A54DF2"/>
    <w:rsid w:val="00A569B9"/>
    <w:rsid w:val="00A87EDE"/>
    <w:rsid w:val="00A96E58"/>
    <w:rsid w:val="00A977AA"/>
    <w:rsid w:val="00AA194C"/>
    <w:rsid w:val="00AA2F78"/>
    <w:rsid w:val="00AB09B8"/>
    <w:rsid w:val="00AB1D09"/>
    <w:rsid w:val="00AC405E"/>
    <w:rsid w:val="00AC799C"/>
    <w:rsid w:val="00AD08A1"/>
    <w:rsid w:val="00AD0F8F"/>
    <w:rsid w:val="00AD665F"/>
    <w:rsid w:val="00AE2EDC"/>
    <w:rsid w:val="00AE5C8D"/>
    <w:rsid w:val="00AE763C"/>
    <w:rsid w:val="00AE7BCC"/>
    <w:rsid w:val="00AF456B"/>
    <w:rsid w:val="00AF6674"/>
    <w:rsid w:val="00B03233"/>
    <w:rsid w:val="00B03C82"/>
    <w:rsid w:val="00B06A43"/>
    <w:rsid w:val="00B12051"/>
    <w:rsid w:val="00B2287A"/>
    <w:rsid w:val="00B22B38"/>
    <w:rsid w:val="00B251E9"/>
    <w:rsid w:val="00B278F4"/>
    <w:rsid w:val="00B371F1"/>
    <w:rsid w:val="00B37941"/>
    <w:rsid w:val="00B479D0"/>
    <w:rsid w:val="00B57CCE"/>
    <w:rsid w:val="00B64936"/>
    <w:rsid w:val="00B652BB"/>
    <w:rsid w:val="00B672DE"/>
    <w:rsid w:val="00B71138"/>
    <w:rsid w:val="00B717BB"/>
    <w:rsid w:val="00B91ED2"/>
    <w:rsid w:val="00B94CE9"/>
    <w:rsid w:val="00BA23D1"/>
    <w:rsid w:val="00BA68A3"/>
    <w:rsid w:val="00BA6B4D"/>
    <w:rsid w:val="00BB2368"/>
    <w:rsid w:val="00BB4399"/>
    <w:rsid w:val="00BC14D9"/>
    <w:rsid w:val="00BC5290"/>
    <w:rsid w:val="00BC74BA"/>
    <w:rsid w:val="00BD0528"/>
    <w:rsid w:val="00BD2FA2"/>
    <w:rsid w:val="00BD478A"/>
    <w:rsid w:val="00BD58AF"/>
    <w:rsid w:val="00BD6C56"/>
    <w:rsid w:val="00BF0D92"/>
    <w:rsid w:val="00BF3C7B"/>
    <w:rsid w:val="00C219FE"/>
    <w:rsid w:val="00C265CC"/>
    <w:rsid w:val="00C41C03"/>
    <w:rsid w:val="00C56931"/>
    <w:rsid w:val="00C715A8"/>
    <w:rsid w:val="00C73B25"/>
    <w:rsid w:val="00C83E30"/>
    <w:rsid w:val="00C853AE"/>
    <w:rsid w:val="00C85AE4"/>
    <w:rsid w:val="00C9543D"/>
    <w:rsid w:val="00CA1827"/>
    <w:rsid w:val="00CA1AEC"/>
    <w:rsid w:val="00CA3B7C"/>
    <w:rsid w:val="00CA4484"/>
    <w:rsid w:val="00CA57DB"/>
    <w:rsid w:val="00CB3E8D"/>
    <w:rsid w:val="00CC0797"/>
    <w:rsid w:val="00CE0CFB"/>
    <w:rsid w:val="00CE0FE3"/>
    <w:rsid w:val="00CE432A"/>
    <w:rsid w:val="00CE5B65"/>
    <w:rsid w:val="00CE5E05"/>
    <w:rsid w:val="00CF1178"/>
    <w:rsid w:val="00CF222A"/>
    <w:rsid w:val="00CF3088"/>
    <w:rsid w:val="00CF5060"/>
    <w:rsid w:val="00CF6F24"/>
    <w:rsid w:val="00D02A71"/>
    <w:rsid w:val="00D062C6"/>
    <w:rsid w:val="00D13AD3"/>
    <w:rsid w:val="00D177BC"/>
    <w:rsid w:val="00D17D7A"/>
    <w:rsid w:val="00D229EB"/>
    <w:rsid w:val="00D335D5"/>
    <w:rsid w:val="00D33F12"/>
    <w:rsid w:val="00D36925"/>
    <w:rsid w:val="00D4449B"/>
    <w:rsid w:val="00D4512F"/>
    <w:rsid w:val="00D47679"/>
    <w:rsid w:val="00D478DE"/>
    <w:rsid w:val="00D56031"/>
    <w:rsid w:val="00D60676"/>
    <w:rsid w:val="00D64FC4"/>
    <w:rsid w:val="00D6667A"/>
    <w:rsid w:val="00D71BCF"/>
    <w:rsid w:val="00D7543B"/>
    <w:rsid w:val="00D7643F"/>
    <w:rsid w:val="00D8343A"/>
    <w:rsid w:val="00D839DD"/>
    <w:rsid w:val="00D84A73"/>
    <w:rsid w:val="00D854E6"/>
    <w:rsid w:val="00D86DED"/>
    <w:rsid w:val="00D90155"/>
    <w:rsid w:val="00D924C8"/>
    <w:rsid w:val="00D938A4"/>
    <w:rsid w:val="00DA2DB1"/>
    <w:rsid w:val="00DA2E48"/>
    <w:rsid w:val="00DA2F15"/>
    <w:rsid w:val="00DA33D4"/>
    <w:rsid w:val="00DA345E"/>
    <w:rsid w:val="00DA57FF"/>
    <w:rsid w:val="00DB17AD"/>
    <w:rsid w:val="00DB2931"/>
    <w:rsid w:val="00DB4088"/>
    <w:rsid w:val="00DC4CD3"/>
    <w:rsid w:val="00DC4E0D"/>
    <w:rsid w:val="00DD1781"/>
    <w:rsid w:val="00DE2164"/>
    <w:rsid w:val="00DE3822"/>
    <w:rsid w:val="00DF542D"/>
    <w:rsid w:val="00DF68B9"/>
    <w:rsid w:val="00E02BCA"/>
    <w:rsid w:val="00E03F51"/>
    <w:rsid w:val="00E05BE3"/>
    <w:rsid w:val="00E06DA4"/>
    <w:rsid w:val="00E07200"/>
    <w:rsid w:val="00E10B4C"/>
    <w:rsid w:val="00E20FA1"/>
    <w:rsid w:val="00E25987"/>
    <w:rsid w:val="00E25D92"/>
    <w:rsid w:val="00E269C5"/>
    <w:rsid w:val="00E272D3"/>
    <w:rsid w:val="00E300DB"/>
    <w:rsid w:val="00E36B0A"/>
    <w:rsid w:val="00E376D3"/>
    <w:rsid w:val="00E37772"/>
    <w:rsid w:val="00E40372"/>
    <w:rsid w:val="00E51EF9"/>
    <w:rsid w:val="00E645AA"/>
    <w:rsid w:val="00E723CE"/>
    <w:rsid w:val="00E72AB2"/>
    <w:rsid w:val="00E75CE1"/>
    <w:rsid w:val="00E86CE2"/>
    <w:rsid w:val="00E8706F"/>
    <w:rsid w:val="00E87BAD"/>
    <w:rsid w:val="00E92F04"/>
    <w:rsid w:val="00E93093"/>
    <w:rsid w:val="00EA13A8"/>
    <w:rsid w:val="00EA597F"/>
    <w:rsid w:val="00EA5A7C"/>
    <w:rsid w:val="00EB68DE"/>
    <w:rsid w:val="00EC4F78"/>
    <w:rsid w:val="00ED0D38"/>
    <w:rsid w:val="00ED1516"/>
    <w:rsid w:val="00ED70FB"/>
    <w:rsid w:val="00EE03E9"/>
    <w:rsid w:val="00EE608F"/>
    <w:rsid w:val="00EF237B"/>
    <w:rsid w:val="00F00D62"/>
    <w:rsid w:val="00F03764"/>
    <w:rsid w:val="00F05925"/>
    <w:rsid w:val="00F05EB7"/>
    <w:rsid w:val="00F06B44"/>
    <w:rsid w:val="00F06E9C"/>
    <w:rsid w:val="00F07457"/>
    <w:rsid w:val="00F0747E"/>
    <w:rsid w:val="00F1027F"/>
    <w:rsid w:val="00F125FD"/>
    <w:rsid w:val="00F20EC0"/>
    <w:rsid w:val="00F22651"/>
    <w:rsid w:val="00F24640"/>
    <w:rsid w:val="00F3042E"/>
    <w:rsid w:val="00F31428"/>
    <w:rsid w:val="00F332F9"/>
    <w:rsid w:val="00F36258"/>
    <w:rsid w:val="00F4125C"/>
    <w:rsid w:val="00F4573D"/>
    <w:rsid w:val="00F54B59"/>
    <w:rsid w:val="00F54BA9"/>
    <w:rsid w:val="00F54C61"/>
    <w:rsid w:val="00F56887"/>
    <w:rsid w:val="00F61CE5"/>
    <w:rsid w:val="00F659B4"/>
    <w:rsid w:val="00F8759B"/>
    <w:rsid w:val="00F943F6"/>
    <w:rsid w:val="00FA3EA3"/>
    <w:rsid w:val="00FA5BEE"/>
    <w:rsid w:val="00FB09B0"/>
    <w:rsid w:val="00FB683C"/>
    <w:rsid w:val="00FC2D45"/>
    <w:rsid w:val="00FC4718"/>
    <w:rsid w:val="00FC4B8C"/>
    <w:rsid w:val="00FC6175"/>
    <w:rsid w:val="00FC6A9B"/>
    <w:rsid w:val="00FD11E1"/>
    <w:rsid w:val="00FD4736"/>
    <w:rsid w:val="00FE19A4"/>
    <w:rsid w:val="00FE6ADB"/>
    <w:rsid w:val="00FF4B07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2FB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abealho1">
    <w:name w:val="heading 1"/>
    <w:basedOn w:val="Normal"/>
    <w:link w:val="Cabealho1Carcte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Cabealho2">
    <w:name w:val="heading 2"/>
    <w:basedOn w:val="Normal"/>
    <w:next w:val="Normal"/>
    <w:link w:val="Cabealho2Carcte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abealho3">
    <w:name w:val="heading 3"/>
    <w:basedOn w:val="Normal"/>
    <w:next w:val="Normal"/>
    <w:link w:val="Cabealho3Carcte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arcte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arcter">
    <w:name w:val="Corpo de texto Carácte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arcte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arcte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Tipodeletrapredefinidodopargrafo"/>
    <w:uiPriority w:val="22"/>
    <w:qFormat/>
    <w:rsid w:val="000E68AA"/>
    <w:rPr>
      <w:b/>
      <w:bCs/>
    </w:rPr>
  </w:style>
  <w:style w:type="table" w:styleId="Tabelacomgrelha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Tipodeletrapredefinidodopargraf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Tipodeletrapredefinidodopargraf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iperligao">
    <w:name w:val="Hyperlink"/>
    <w:basedOn w:val="Tipodeletrapredefinidodopargraf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Tipodeletrapredefinidodopargraf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Tipodeletrapredefinidodopargrafo"/>
    <w:rsid w:val="002B45DA"/>
  </w:style>
  <w:style w:type="character" w:customStyle="1" w:styleId="nounderline">
    <w:name w:val="nounderline"/>
    <w:basedOn w:val="Tipodeletrapredefinidodopargrafo"/>
    <w:rsid w:val="002B45DA"/>
  </w:style>
  <w:style w:type="character" w:customStyle="1" w:styleId="a-size-medium">
    <w:name w:val="a-size-medium"/>
    <w:basedOn w:val="Tipodeletrapredefinidodopargrafo"/>
    <w:rsid w:val="002B45DA"/>
  </w:style>
  <w:style w:type="character" w:customStyle="1" w:styleId="a-size-base">
    <w:name w:val="a-size-base"/>
    <w:basedOn w:val="Tipodeletrapredefinidodopargrafo"/>
    <w:rsid w:val="002B45DA"/>
  </w:style>
  <w:style w:type="table" w:customStyle="1" w:styleId="GridTable4Accent1">
    <w:name w:val="Grid Table 4 Accent 1"/>
    <w:basedOn w:val="Tabelanormal"/>
    <w:uiPriority w:val="49"/>
    <w:rsid w:val="00E2598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abealho1">
    <w:name w:val="heading 1"/>
    <w:basedOn w:val="Normal"/>
    <w:link w:val="Cabealho1Carcte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Cabealho2">
    <w:name w:val="heading 2"/>
    <w:basedOn w:val="Normal"/>
    <w:next w:val="Normal"/>
    <w:link w:val="Cabealho2Carcte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abealho3">
    <w:name w:val="heading 3"/>
    <w:basedOn w:val="Normal"/>
    <w:next w:val="Normal"/>
    <w:link w:val="Cabealho3Carcte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arcte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arcter">
    <w:name w:val="Corpo de texto Carácte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arcte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arcte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Tipodeletrapredefinidodopargrafo"/>
    <w:uiPriority w:val="22"/>
    <w:qFormat/>
    <w:rsid w:val="000E68AA"/>
    <w:rPr>
      <w:b/>
      <w:bCs/>
    </w:rPr>
  </w:style>
  <w:style w:type="table" w:styleId="Tabelacomgrelha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Tipodeletrapredefinidodopargraf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Tipodeletrapredefinidodopargraf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iperligao">
    <w:name w:val="Hyperlink"/>
    <w:basedOn w:val="Tipodeletrapredefinidodopargraf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Tipodeletrapredefinidodopargraf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Tipodeletrapredefinidodopargrafo"/>
    <w:rsid w:val="002B45DA"/>
  </w:style>
  <w:style w:type="character" w:customStyle="1" w:styleId="nounderline">
    <w:name w:val="nounderline"/>
    <w:basedOn w:val="Tipodeletrapredefinidodopargrafo"/>
    <w:rsid w:val="002B45DA"/>
  </w:style>
  <w:style w:type="character" w:customStyle="1" w:styleId="a-size-medium">
    <w:name w:val="a-size-medium"/>
    <w:basedOn w:val="Tipodeletrapredefinidodopargrafo"/>
    <w:rsid w:val="002B45DA"/>
  </w:style>
  <w:style w:type="character" w:customStyle="1" w:styleId="a-size-base">
    <w:name w:val="a-size-base"/>
    <w:basedOn w:val="Tipodeletrapredefinidodopargrafo"/>
    <w:rsid w:val="002B45DA"/>
  </w:style>
  <w:style w:type="table" w:customStyle="1" w:styleId="GridTable4Accent1">
    <w:name w:val="Grid Table 4 Accent 1"/>
    <w:basedOn w:val="Tabelanormal"/>
    <w:uiPriority w:val="49"/>
    <w:rsid w:val="00E2598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5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C4262-7417-484C-9C59-88425A845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891</Words>
  <Characters>4815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5695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suporte</cp:lastModifiedBy>
  <cp:revision>2</cp:revision>
  <cp:lastPrinted>2023-10-30T11:17:00Z</cp:lastPrinted>
  <dcterms:created xsi:type="dcterms:W3CDTF">2023-10-31T14:46:00Z</dcterms:created>
  <dcterms:modified xsi:type="dcterms:W3CDTF">2023-10-31T14:46:00Z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