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98B7B" w14:textId="2991D40B" w:rsidR="00E272D3" w:rsidRDefault="00E272D3" w:rsidP="001A4223">
      <w:pPr>
        <w:autoSpaceDE w:val="0"/>
        <w:autoSpaceDN w:val="0"/>
        <w:adjustRightInd w:val="0"/>
        <w:jc w:val="center"/>
        <w:rPr>
          <w:rFonts w:ascii="Roboto Condensed" w:hAnsi="Roboto Condensed"/>
          <w:b/>
          <w:color w:val="000000"/>
        </w:rPr>
      </w:pPr>
      <w:bookmarkStart w:id="0" w:name="_GoBack"/>
      <w:bookmarkEnd w:id="0"/>
    </w:p>
    <w:p w14:paraId="55C545F9" w14:textId="342865F5" w:rsidR="0039424A" w:rsidRPr="003677D2" w:rsidRDefault="00E87BA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61C2C7"/>
          <w:sz w:val="32"/>
          <w:szCs w:val="32"/>
        </w:rPr>
      </w:pPr>
      <w:r w:rsidRPr="003677D2">
        <w:rPr>
          <w:rFonts w:ascii="Roboto Condensed" w:hAnsi="Roboto Condensed"/>
          <w:b/>
          <w:bCs/>
          <w:color w:val="61C2C7"/>
          <w:sz w:val="32"/>
          <w:szCs w:val="32"/>
        </w:rPr>
        <w:t xml:space="preserve">EDITAL PROPPG </w:t>
      </w:r>
      <w:r w:rsidR="0046551D" w:rsidRPr="0046551D">
        <w:rPr>
          <w:rFonts w:ascii="Roboto Condensed" w:hAnsi="Roboto Condensed"/>
          <w:b/>
          <w:bCs/>
          <w:color w:val="61C2C7"/>
          <w:sz w:val="32"/>
          <w:szCs w:val="32"/>
        </w:rPr>
        <w:t>30</w:t>
      </w:r>
      <w:r w:rsidRPr="0046551D">
        <w:rPr>
          <w:rFonts w:ascii="Roboto Condensed" w:hAnsi="Roboto Condensed"/>
          <w:b/>
          <w:bCs/>
          <w:color w:val="61C2C7"/>
          <w:sz w:val="32"/>
          <w:szCs w:val="32"/>
        </w:rPr>
        <w:t>/2022</w:t>
      </w:r>
      <w:r w:rsidR="000C7A86" w:rsidRPr="003677D2">
        <w:rPr>
          <w:rFonts w:ascii="Roboto Condensed" w:hAnsi="Roboto Condensed"/>
          <w:b/>
          <w:bCs/>
          <w:color w:val="61C2C7"/>
          <w:sz w:val="32"/>
          <w:szCs w:val="32"/>
        </w:rPr>
        <w:t xml:space="preserve"> - </w:t>
      </w:r>
      <w:r w:rsidR="0039424A" w:rsidRPr="003677D2">
        <w:rPr>
          <w:rFonts w:ascii="Roboto Condensed" w:hAnsi="Roboto Condensed"/>
          <w:b/>
          <w:bCs/>
          <w:color w:val="61C2C7"/>
          <w:sz w:val="32"/>
          <w:szCs w:val="32"/>
        </w:rPr>
        <w:t>ANEXO I</w:t>
      </w:r>
    </w:p>
    <w:p w14:paraId="4C7F998A" w14:textId="77777777" w:rsidR="00CE5E05" w:rsidRPr="002F4C5D" w:rsidRDefault="00CE5E05" w:rsidP="00E87BAD">
      <w:pPr>
        <w:ind w:left="770" w:right="998" w:hanging="375"/>
        <w:jc w:val="center"/>
        <w:rPr>
          <w:rFonts w:ascii="Roboto Condensed" w:hAnsi="Roboto Condensed"/>
          <w:b/>
          <w:color w:val="61C2C7"/>
        </w:rPr>
      </w:pPr>
      <w:r w:rsidRPr="002F4C5D">
        <w:rPr>
          <w:rFonts w:ascii="Roboto Condensed" w:hAnsi="Roboto Condensed"/>
          <w:b/>
          <w:color w:val="61C2C7"/>
        </w:rPr>
        <w:t>FORMULÁRIO DE INSCRIÇÃO NO PROCESSO SELETIVO 2022 PARA DI</w:t>
      </w:r>
      <w:r w:rsidRPr="002F4C5D">
        <w:rPr>
          <w:rFonts w:ascii="Roboto Condensed" w:hAnsi="Roboto Condensed"/>
          <w:b/>
          <w:color w:val="61C2C7"/>
        </w:rPr>
        <w:t>S</w:t>
      </w:r>
      <w:r w:rsidRPr="002F4C5D">
        <w:rPr>
          <w:rFonts w:ascii="Roboto Condensed" w:hAnsi="Roboto Condensed"/>
          <w:b/>
          <w:color w:val="61C2C7"/>
        </w:rPr>
        <w:t>CENTES DE MESTRADO NO PROGRAMA DE PÓS-GRADUAÇÃO EM PRODUÇÃO ANIMAL</w:t>
      </w:r>
    </w:p>
    <w:p w14:paraId="404FB27F" w14:textId="77777777" w:rsidR="00CE5E05" w:rsidRDefault="00CE5E05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tbl>
      <w:tblPr>
        <w:tblW w:w="1014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1"/>
        <w:gridCol w:w="876"/>
        <w:gridCol w:w="1604"/>
        <w:gridCol w:w="1345"/>
        <w:gridCol w:w="1240"/>
        <w:gridCol w:w="1611"/>
      </w:tblGrid>
      <w:tr w:rsidR="00BA68A3" w:rsidRPr="00BA68A3" w14:paraId="00C2165C" w14:textId="77777777" w:rsidTr="00BA68A3">
        <w:trPr>
          <w:trHeight w:val="407"/>
        </w:trPr>
        <w:tc>
          <w:tcPr>
            <w:tcW w:w="10147" w:type="dxa"/>
            <w:gridSpan w:val="6"/>
            <w:shd w:val="clear" w:color="auto" w:fill="61C2C7"/>
          </w:tcPr>
          <w:p w14:paraId="2FD7B185" w14:textId="77777777" w:rsidR="00BA68A3" w:rsidRPr="00BA68A3" w:rsidRDefault="00BA68A3" w:rsidP="00F05925">
            <w:pPr>
              <w:pStyle w:val="TableParagraph"/>
              <w:spacing w:line="250" w:lineRule="exact"/>
              <w:ind w:left="3809"/>
              <w:jc w:val="both"/>
              <w:rPr>
                <w:rFonts w:ascii="Roboto Condensed" w:hAnsi="Roboto Condensed"/>
                <w:b/>
                <w:color w:val="FFFFFF" w:themeColor="background1"/>
              </w:rPr>
            </w:pPr>
            <w:r w:rsidRPr="00BA68A3">
              <w:rPr>
                <w:rFonts w:ascii="Roboto Condensed" w:hAnsi="Roboto Condensed"/>
                <w:b/>
                <w:color w:val="FFFFFF" w:themeColor="background1"/>
              </w:rPr>
              <w:t>1. DADOS PESSOAIS</w:t>
            </w:r>
          </w:p>
        </w:tc>
      </w:tr>
      <w:tr w:rsidR="00BA68A3" w:rsidRPr="00BA68A3" w14:paraId="3952028E" w14:textId="77777777" w:rsidTr="00BA68A3">
        <w:trPr>
          <w:trHeight w:val="402"/>
        </w:trPr>
        <w:tc>
          <w:tcPr>
            <w:tcW w:w="8536" w:type="dxa"/>
            <w:gridSpan w:val="5"/>
          </w:tcPr>
          <w:p w14:paraId="30E06F23" w14:textId="77777777" w:rsidR="00BA68A3" w:rsidRPr="00BA68A3" w:rsidRDefault="00BA68A3" w:rsidP="00F05925">
            <w:pPr>
              <w:pStyle w:val="TableParagraph"/>
              <w:spacing w:line="250" w:lineRule="exact"/>
              <w:ind w:left="107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Nome:</w:t>
            </w:r>
          </w:p>
        </w:tc>
        <w:tc>
          <w:tcPr>
            <w:tcW w:w="1611" w:type="dxa"/>
            <w:vMerge w:val="restart"/>
            <w:tcBorders>
              <w:bottom w:val="single" w:sz="4" w:space="0" w:color="000000"/>
            </w:tcBorders>
          </w:tcPr>
          <w:p w14:paraId="2D144F89" w14:textId="77777777" w:rsidR="00BA68A3" w:rsidRPr="00BA68A3" w:rsidRDefault="00BA68A3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4"/>
              </w:rPr>
            </w:pPr>
          </w:p>
          <w:p w14:paraId="7F3BF420" w14:textId="77777777" w:rsidR="00BA68A3" w:rsidRPr="00BA68A3" w:rsidRDefault="00BA68A3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4"/>
              </w:rPr>
            </w:pPr>
          </w:p>
          <w:p w14:paraId="3A115E68" w14:textId="77777777" w:rsidR="00BA68A3" w:rsidRPr="00BA68A3" w:rsidRDefault="00BA68A3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4"/>
              </w:rPr>
            </w:pPr>
          </w:p>
          <w:p w14:paraId="475F97DE" w14:textId="77777777" w:rsidR="00BA68A3" w:rsidRPr="00BA68A3" w:rsidRDefault="00BA68A3" w:rsidP="00F05925">
            <w:pPr>
              <w:pStyle w:val="TableParagraph"/>
              <w:spacing w:before="180"/>
              <w:ind w:left="481" w:right="276" w:hanging="80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Foto 3 x 4 (recente)</w:t>
            </w:r>
          </w:p>
        </w:tc>
      </w:tr>
      <w:tr w:rsidR="00BA68A3" w:rsidRPr="00BA68A3" w14:paraId="0CC9AB94" w14:textId="77777777" w:rsidTr="00BA68A3">
        <w:trPr>
          <w:trHeight w:val="402"/>
        </w:trPr>
        <w:tc>
          <w:tcPr>
            <w:tcW w:w="8536" w:type="dxa"/>
            <w:gridSpan w:val="5"/>
            <w:tcBorders>
              <w:bottom w:val="single" w:sz="4" w:space="0" w:color="000000"/>
            </w:tcBorders>
          </w:tcPr>
          <w:p w14:paraId="1A38D270" w14:textId="77777777" w:rsidR="00BA68A3" w:rsidRPr="00BA68A3" w:rsidRDefault="00BA68A3" w:rsidP="00F05925">
            <w:pPr>
              <w:pStyle w:val="TableParagraph"/>
              <w:spacing w:line="251" w:lineRule="exact"/>
              <w:ind w:left="107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Pai:</w:t>
            </w:r>
          </w:p>
        </w:tc>
        <w:tc>
          <w:tcPr>
            <w:tcW w:w="1611" w:type="dxa"/>
            <w:vMerge/>
            <w:tcBorders>
              <w:top w:val="nil"/>
              <w:bottom w:val="single" w:sz="4" w:space="0" w:color="000000"/>
            </w:tcBorders>
          </w:tcPr>
          <w:p w14:paraId="10EDC5CB" w14:textId="77777777" w:rsidR="00BA68A3" w:rsidRPr="00BA68A3" w:rsidRDefault="00BA68A3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BA68A3" w:rsidRPr="00BA68A3" w14:paraId="4649C824" w14:textId="77777777" w:rsidTr="00BA68A3">
        <w:trPr>
          <w:trHeight w:val="407"/>
        </w:trPr>
        <w:tc>
          <w:tcPr>
            <w:tcW w:w="8536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FC81466" w14:textId="77777777" w:rsidR="00BA68A3" w:rsidRPr="00BA68A3" w:rsidRDefault="00BA68A3" w:rsidP="00F05925">
            <w:pPr>
              <w:pStyle w:val="TableParagraph"/>
              <w:spacing w:line="251" w:lineRule="exact"/>
              <w:ind w:left="107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Mãe:</w:t>
            </w:r>
          </w:p>
        </w:tc>
        <w:tc>
          <w:tcPr>
            <w:tcW w:w="1611" w:type="dxa"/>
            <w:vMerge/>
            <w:tcBorders>
              <w:top w:val="nil"/>
              <w:bottom w:val="single" w:sz="4" w:space="0" w:color="000000"/>
            </w:tcBorders>
          </w:tcPr>
          <w:p w14:paraId="29C35969" w14:textId="77777777" w:rsidR="00BA68A3" w:rsidRPr="00BA68A3" w:rsidRDefault="00BA68A3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BA68A3" w:rsidRPr="00BA68A3" w14:paraId="69E408F4" w14:textId="77777777" w:rsidTr="00BA68A3">
        <w:trPr>
          <w:trHeight w:val="594"/>
        </w:trPr>
        <w:tc>
          <w:tcPr>
            <w:tcW w:w="434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F35C" w14:textId="77777777" w:rsidR="00BA68A3" w:rsidRPr="00BA68A3" w:rsidRDefault="00BA68A3" w:rsidP="00F05925">
            <w:pPr>
              <w:pStyle w:val="TableParagraph"/>
              <w:spacing w:line="251" w:lineRule="exact"/>
              <w:ind w:left="107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Nascimento:</w:t>
            </w:r>
          </w:p>
          <w:p w14:paraId="0877C194" w14:textId="77777777" w:rsidR="00BA68A3" w:rsidRPr="00BA68A3" w:rsidRDefault="00BA68A3" w:rsidP="00F05925">
            <w:pPr>
              <w:pStyle w:val="TableParagraph"/>
              <w:tabs>
                <w:tab w:val="left" w:pos="988"/>
                <w:tab w:val="left" w:pos="2040"/>
                <w:tab w:val="left" w:pos="2855"/>
              </w:tabs>
              <w:spacing w:before="1"/>
              <w:ind w:left="107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  <w:r w:rsidRPr="00BA68A3">
              <w:rPr>
                <w:rFonts w:ascii="Roboto Condensed" w:hAnsi="Roboto Condensed"/>
              </w:rPr>
              <w:t>/</w:t>
            </w: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  <w:r w:rsidRPr="00BA68A3">
              <w:rPr>
                <w:rFonts w:ascii="Roboto Condensed" w:hAnsi="Roboto Condensed"/>
              </w:rPr>
              <w:t>/_</w:t>
            </w: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</w:p>
        </w:tc>
        <w:tc>
          <w:tcPr>
            <w:tcW w:w="4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4A043C" w14:textId="77777777" w:rsidR="00BA68A3" w:rsidRPr="00BA68A3" w:rsidRDefault="00BA68A3" w:rsidP="00F05925">
            <w:pPr>
              <w:pStyle w:val="TableParagraph"/>
              <w:spacing w:line="251" w:lineRule="exact"/>
              <w:ind w:left="109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CPF:</w:t>
            </w:r>
          </w:p>
        </w:tc>
        <w:tc>
          <w:tcPr>
            <w:tcW w:w="1611" w:type="dxa"/>
            <w:vMerge/>
            <w:tcBorders>
              <w:top w:val="nil"/>
              <w:bottom w:val="single" w:sz="4" w:space="0" w:color="000000"/>
            </w:tcBorders>
          </w:tcPr>
          <w:p w14:paraId="339157DA" w14:textId="77777777" w:rsidR="00BA68A3" w:rsidRPr="00BA68A3" w:rsidRDefault="00BA68A3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BA68A3" w:rsidRPr="00BA68A3" w14:paraId="4095D744" w14:textId="77777777" w:rsidTr="00BA68A3">
        <w:trPr>
          <w:trHeight w:val="407"/>
        </w:trPr>
        <w:tc>
          <w:tcPr>
            <w:tcW w:w="729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72C5" w14:textId="77777777" w:rsidR="00BA68A3" w:rsidRPr="00BA68A3" w:rsidRDefault="00BA68A3" w:rsidP="00F05925">
            <w:pPr>
              <w:pStyle w:val="TableParagraph"/>
              <w:spacing w:line="251" w:lineRule="exact"/>
              <w:ind w:left="107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Naturalidade: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97F29E" w14:textId="77777777" w:rsidR="00BA68A3" w:rsidRPr="00BA68A3" w:rsidRDefault="00BA68A3" w:rsidP="00F05925">
            <w:pPr>
              <w:pStyle w:val="TableParagraph"/>
              <w:spacing w:line="251" w:lineRule="exact"/>
              <w:ind w:left="105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UF:</w:t>
            </w:r>
          </w:p>
        </w:tc>
        <w:tc>
          <w:tcPr>
            <w:tcW w:w="1611" w:type="dxa"/>
            <w:vMerge/>
            <w:tcBorders>
              <w:top w:val="nil"/>
              <w:bottom w:val="single" w:sz="4" w:space="0" w:color="000000"/>
            </w:tcBorders>
          </w:tcPr>
          <w:p w14:paraId="7C436565" w14:textId="77777777" w:rsidR="00BA68A3" w:rsidRPr="00BA68A3" w:rsidRDefault="00BA68A3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BA68A3" w:rsidRPr="00BA68A3" w14:paraId="144D0ECD" w14:textId="77777777" w:rsidTr="00BA68A3">
        <w:trPr>
          <w:trHeight w:val="592"/>
        </w:trPr>
        <w:tc>
          <w:tcPr>
            <w:tcW w:w="3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240B" w14:textId="77777777" w:rsidR="00BA68A3" w:rsidRPr="00BA68A3" w:rsidRDefault="00BA68A3" w:rsidP="00F05925">
            <w:pPr>
              <w:pStyle w:val="TableParagraph"/>
              <w:spacing w:before="1"/>
              <w:ind w:left="107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RG: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99C2" w14:textId="77777777" w:rsidR="00BA68A3" w:rsidRPr="00BA68A3" w:rsidRDefault="00BA68A3" w:rsidP="00F05925">
            <w:pPr>
              <w:pStyle w:val="TableParagraph"/>
              <w:spacing w:before="1"/>
              <w:ind w:left="108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Órgão Emissor:</w:t>
            </w:r>
          </w:p>
        </w:tc>
        <w:tc>
          <w:tcPr>
            <w:tcW w:w="4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CE6033" w14:textId="77777777" w:rsidR="00BA68A3" w:rsidRPr="00BA68A3" w:rsidRDefault="00BA68A3" w:rsidP="00F05925">
            <w:pPr>
              <w:pStyle w:val="TableParagraph"/>
              <w:spacing w:before="1" w:line="252" w:lineRule="exact"/>
              <w:ind w:left="108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</w:rPr>
              <w:t>Data de emissão:</w:t>
            </w:r>
          </w:p>
          <w:p w14:paraId="344D4B43" w14:textId="77777777" w:rsidR="00BA68A3" w:rsidRPr="00BA68A3" w:rsidRDefault="00BA68A3" w:rsidP="00F05925">
            <w:pPr>
              <w:pStyle w:val="TableParagraph"/>
              <w:tabs>
                <w:tab w:val="left" w:pos="989"/>
                <w:tab w:val="left" w:pos="1930"/>
                <w:tab w:val="left" w:pos="2755"/>
              </w:tabs>
              <w:spacing w:line="252" w:lineRule="exact"/>
              <w:ind w:left="108"/>
              <w:jc w:val="both"/>
              <w:rPr>
                <w:rFonts w:ascii="Roboto Condensed" w:hAnsi="Roboto Condensed"/>
              </w:rPr>
            </w:pP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  <w:r w:rsidRPr="00BA68A3">
              <w:rPr>
                <w:rFonts w:ascii="Roboto Condensed" w:hAnsi="Roboto Condensed"/>
              </w:rPr>
              <w:t>/</w:t>
            </w: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  <w:r w:rsidRPr="00BA68A3">
              <w:rPr>
                <w:rFonts w:ascii="Roboto Condensed" w:hAnsi="Roboto Condensed"/>
              </w:rPr>
              <w:t>/_</w:t>
            </w:r>
            <w:r w:rsidRPr="00BA68A3">
              <w:rPr>
                <w:rFonts w:ascii="Roboto Condensed" w:hAnsi="Roboto Condensed"/>
                <w:u w:val="single"/>
              </w:rPr>
              <w:t xml:space="preserve"> </w:t>
            </w:r>
            <w:r w:rsidRPr="00BA68A3">
              <w:rPr>
                <w:rFonts w:ascii="Roboto Condensed" w:hAnsi="Roboto Condensed"/>
                <w:u w:val="single"/>
              </w:rPr>
              <w:tab/>
            </w:r>
          </w:p>
        </w:tc>
      </w:tr>
    </w:tbl>
    <w:p w14:paraId="17445AF8" w14:textId="77777777" w:rsidR="000C7A86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tbl>
      <w:tblPr>
        <w:tblW w:w="1014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8"/>
        <w:gridCol w:w="2391"/>
        <w:gridCol w:w="1260"/>
        <w:gridCol w:w="1793"/>
        <w:gridCol w:w="1813"/>
      </w:tblGrid>
      <w:tr w:rsidR="00F07457" w:rsidRPr="00F07457" w14:paraId="529C4D7B" w14:textId="77777777" w:rsidTr="00F07457">
        <w:trPr>
          <w:trHeight w:val="409"/>
        </w:trPr>
        <w:tc>
          <w:tcPr>
            <w:tcW w:w="10145" w:type="dxa"/>
            <w:gridSpan w:val="5"/>
            <w:tcBorders>
              <w:bottom w:val="single" w:sz="4" w:space="0" w:color="000000"/>
            </w:tcBorders>
            <w:shd w:val="clear" w:color="auto" w:fill="61C2C7"/>
          </w:tcPr>
          <w:p w14:paraId="7AD82F52" w14:textId="77777777" w:rsidR="00F07457" w:rsidRPr="00F07457" w:rsidRDefault="00F07457" w:rsidP="002F4C5D">
            <w:pPr>
              <w:pStyle w:val="TableParagraph"/>
              <w:spacing w:line="250" w:lineRule="exact"/>
              <w:ind w:left="3729"/>
              <w:jc w:val="both"/>
              <w:rPr>
                <w:rFonts w:ascii="Roboto Condensed" w:hAnsi="Roboto Condensed"/>
                <w:b/>
                <w:color w:val="FFFFFF" w:themeColor="background1"/>
              </w:rPr>
            </w:pPr>
            <w:r w:rsidRPr="00F07457">
              <w:rPr>
                <w:rFonts w:ascii="Roboto Condensed" w:hAnsi="Roboto Condensed"/>
                <w:b/>
                <w:color w:val="FFFFFF" w:themeColor="background1"/>
              </w:rPr>
              <w:t>2. ENDEREÇO</w:t>
            </w:r>
          </w:p>
        </w:tc>
      </w:tr>
      <w:tr w:rsidR="00F07457" w:rsidRPr="00F07457" w14:paraId="7E86A296" w14:textId="77777777" w:rsidTr="00F07457">
        <w:trPr>
          <w:trHeight w:val="410"/>
        </w:trPr>
        <w:tc>
          <w:tcPr>
            <w:tcW w:w="653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48B7" w14:textId="77777777" w:rsidR="00F07457" w:rsidRPr="00F07457" w:rsidRDefault="00F07457" w:rsidP="00F05925">
            <w:pPr>
              <w:pStyle w:val="TableParagraph"/>
              <w:spacing w:before="1"/>
              <w:ind w:left="107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Logradouro:</w:t>
            </w:r>
          </w:p>
        </w:tc>
        <w:tc>
          <w:tcPr>
            <w:tcW w:w="3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D376F0" w14:textId="77777777" w:rsidR="00F07457" w:rsidRPr="00F07457" w:rsidRDefault="00F07457" w:rsidP="00F05925">
            <w:pPr>
              <w:pStyle w:val="TableParagraph"/>
              <w:spacing w:before="1"/>
              <w:ind w:left="105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Bairro:</w:t>
            </w:r>
          </w:p>
        </w:tc>
      </w:tr>
      <w:tr w:rsidR="00F07457" w:rsidRPr="00F07457" w14:paraId="5CC95D28" w14:textId="77777777" w:rsidTr="00F07457">
        <w:trPr>
          <w:trHeight w:val="407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46B0" w14:textId="77777777" w:rsidR="00F07457" w:rsidRPr="00F07457" w:rsidRDefault="00F07457" w:rsidP="00F05925">
            <w:pPr>
              <w:pStyle w:val="TableParagraph"/>
              <w:spacing w:line="251" w:lineRule="exact"/>
              <w:ind w:left="107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CEP:</w:t>
            </w:r>
          </w:p>
        </w:tc>
        <w:tc>
          <w:tcPr>
            <w:tcW w:w="5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C7A85" w14:textId="77777777" w:rsidR="00F07457" w:rsidRPr="00F07457" w:rsidRDefault="00F07457" w:rsidP="00F05925">
            <w:pPr>
              <w:pStyle w:val="TableParagraph"/>
              <w:spacing w:line="251" w:lineRule="exact"/>
              <w:ind w:left="108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Município: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D51D13" w14:textId="77777777" w:rsidR="00F07457" w:rsidRPr="00F07457" w:rsidRDefault="00F07457" w:rsidP="00F05925">
            <w:pPr>
              <w:pStyle w:val="TableParagraph"/>
              <w:spacing w:line="251" w:lineRule="exact"/>
              <w:ind w:left="106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UF:</w:t>
            </w:r>
          </w:p>
        </w:tc>
      </w:tr>
      <w:tr w:rsidR="00F07457" w:rsidRPr="00F07457" w14:paraId="2F9BFAA3" w14:textId="77777777" w:rsidTr="00F07457">
        <w:trPr>
          <w:trHeight w:val="407"/>
        </w:trPr>
        <w:tc>
          <w:tcPr>
            <w:tcW w:w="527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C018" w14:textId="77777777" w:rsidR="00F07457" w:rsidRPr="00F07457" w:rsidRDefault="00F07457" w:rsidP="00F05925">
            <w:pPr>
              <w:pStyle w:val="TableParagraph"/>
              <w:spacing w:line="251" w:lineRule="exact"/>
              <w:ind w:left="107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FONES:</w:t>
            </w:r>
          </w:p>
        </w:tc>
        <w:tc>
          <w:tcPr>
            <w:tcW w:w="4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11629" w14:textId="77777777" w:rsidR="00F07457" w:rsidRPr="00F07457" w:rsidRDefault="00F07457" w:rsidP="00F05925">
            <w:pPr>
              <w:pStyle w:val="TableParagraph"/>
              <w:spacing w:line="251" w:lineRule="exact"/>
              <w:ind w:left="105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E-mail:</w:t>
            </w:r>
          </w:p>
        </w:tc>
      </w:tr>
    </w:tbl>
    <w:p w14:paraId="42FCD34A" w14:textId="77777777" w:rsidR="000C7A86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tbl>
      <w:tblPr>
        <w:tblW w:w="1014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2709"/>
        <w:gridCol w:w="1478"/>
        <w:gridCol w:w="2972"/>
        <w:gridCol w:w="921"/>
      </w:tblGrid>
      <w:tr w:rsidR="00AF6674" w:rsidRPr="00AF6674" w14:paraId="63065B52" w14:textId="77777777" w:rsidTr="00AF6674">
        <w:trPr>
          <w:trHeight w:val="409"/>
        </w:trPr>
        <w:tc>
          <w:tcPr>
            <w:tcW w:w="10145" w:type="dxa"/>
            <w:gridSpan w:val="5"/>
            <w:tcBorders>
              <w:right w:val="single" w:sz="4" w:space="0" w:color="000000"/>
            </w:tcBorders>
            <w:shd w:val="clear" w:color="auto" w:fill="61C2C7"/>
          </w:tcPr>
          <w:p w14:paraId="30AFCADD" w14:textId="77777777" w:rsidR="001B2361" w:rsidRPr="00AF6674" w:rsidRDefault="001B2361" w:rsidP="00F05925">
            <w:pPr>
              <w:pStyle w:val="TableParagraph"/>
              <w:spacing w:line="250" w:lineRule="exact"/>
              <w:ind w:left="3372"/>
              <w:jc w:val="both"/>
              <w:rPr>
                <w:rFonts w:ascii="Roboto Condensed" w:hAnsi="Roboto Condensed"/>
                <w:b/>
                <w:color w:val="FFFFFF" w:themeColor="background1"/>
              </w:rPr>
            </w:pPr>
            <w:r w:rsidRPr="00AF6674">
              <w:rPr>
                <w:rFonts w:ascii="Roboto Condensed" w:hAnsi="Roboto Condensed"/>
                <w:b/>
                <w:color w:val="FFFFFF" w:themeColor="background1"/>
              </w:rPr>
              <w:t>3. FORMAÇÃO ACADÊMICA</w:t>
            </w:r>
          </w:p>
        </w:tc>
      </w:tr>
      <w:tr w:rsidR="001B2361" w:rsidRPr="001B2361" w14:paraId="0497D7D9" w14:textId="77777777" w:rsidTr="001B2361">
        <w:trPr>
          <w:trHeight w:val="400"/>
        </w:trPr>
        <w:tc>
          <w:tcPr>
            <w:tcW w:w="2065" w:type="dxa"/>
            <w:vMerge w:val="restart"/>
          </w:tcPr>
          <w:p w14:paraId="05EA4D3B" w14:textId="77777777" w:rsidR="001B2361" w:rsidRPr="001B2361" w:rsidRDefault="001B2361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4"/>
              </w:rPr>
            </w:pPr>
          </w:p>
          <w:p w14:paraId="08A18E41" w14:textId="77777777" w:rsidR="001B2361" w:rsidRPr="001B2361" w:rsidRDefault="001B2361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4"/>
              </w:rPr>
            </w:pPr>
          </w:p>
          <w:p w14:paraId="38DB0178" w14:textId="77777777" w:rsidR="001B2361" w:rsidRPr="001B2361" w:rsidRDefault="001B2361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4"/>
              </w:rPr>
            </w:pPr>
          </w:p>
          <w:p w14:paraId="44D438BA" w14:textId="77777777" w:rsidR="001B2361" w:rsidRPr="001B2361" w:rsidRDefault="001B2361" w:rsidP="00F05925">
            <w:pPr>
              <w:pStyle w:val="TableParagraph"/>
              <w:spacing w:before="182"/>
              <w:ind w:left="381"/>
              <w:jc w:val="both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Graduação</w:t>
            </w:r>
          </w:p>
        </w:tc>
        <w:tc>
          <w:tcPr>
            <w:tcW w:w="8080" w:type="dxa"/>
            <w:gridSpan w:val="4"/>
            <w:tcBorders>
              <w:right w:val="single" w:sz="4" w:space="0" w:color="000000"/>
            </w:tcBorders>
          </w:tcPr>
          <w:p w14:paraId="1C911323" w14:textId="77777777" w:rsidR="001B2361" w:rsidRPr="001B2361" w:rsidRDefault="001B2361" w:rsidP="00F05925">
            <w:pPr>
              <w:pStyle w:val="TableParagraph"/>
              <w:spacing w:line="250" w:lineRule="exact"/>
              <w:ind w:left="105"/>
              <w:jc w:val="both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Nome do Curso:</w:t>
            </w:r>
          </w:p>
        </w:tc>
      </w:tr>
      <w:tr w:rsidR="001B2361" w:rsidRPr="001B2361" w14:paraId="22D81DE9" w14:textId="77777777" w:rsidTr="001B2361">
        <w:trPr>
          <w:trHeight w:val="401"/>
        </w:trPr>
        <w:tc>
          <w:tcPr>
            <w:tcW w:w="2065" w:type="dxa"/>
            <w:vMerge/>
            <w:tcBorders>
              <w:top w:val="nil"/>
            </w:tcBorders>
          </w:tcPr>
          <w:p w14:paraId="504040CD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8080" w:type="dxa"/>
            <w:gridSpan w:val="4"/>
            <w:tcBorders>
              <w:bottom w:val="single" w:sz="4" w:space="0" w:color="000000"/>
              <w:right w:val="single" w:sz="4" w:space="0" w:color="000000"/>
            </w:tcBorders>
          </w:tcPr>
          <w:p w14:paraId="4C02CF50" w14:textId="77777777" w:rsidR="001B2361" w:rsidRPr="001B2361" w:rsidRDefault="001B2361" w:rsidP="00F05925">
            <w:pPr>
              <w:pStyle w:val="TableParagraph"/>
              <w:spacing w:line="250" w:lineRule="exact"/>
              <w:ind w:left="105"/>
              <w:jc w:val="both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Instituição:</w:t>
            </w:r>
          </w:p>
        </w:tc>
      </w:tr>
      <w:tr w:rsidR="001B2361" w:rsidRPr="001B2361" w14:paraId="2B4C8BE2" w14:textId="77777777" w:rsidTr="001B2361">
        <w:trPr>
          <w:trHeight w:val="402"/>
        </w:trPr>
        <w:tc>
          <w:tcPr>
            <w:tcW w:w="2065" w:type="dxa"/>
            <w:vMerge/>
            <w:tcBorders>
              <w:top w:val="nil"/>
            </w:tcBorders>
          </w:tcPr>
          <w:p w14:paraId="5800320F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D4F0E" w14:textId="77777777" w:rsidR="001B2361" w:rsidRPr="001B2361" w:rsidRDefault="001B2361" w:rsidP="00F05925">
            <w:pPr>
              <w:pStyle w:val="TableParagraph"/>
              <w:spacing w:line="249" w:lineRule="exact"/>
              <w:ind w:left="105"/>
              <w:jc w:val="both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Média Geral (Histórico):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8B40" w14:textId="77777777" w:rsidR="001B2361" w:rsidRPr="001B2361" w:rsidRDefault="001B2361" w:rsidP="00F05925">
            <w:pPr>
              <w:pStyle w:val="TableParagraph"/>
              <w:spacing w:line="249" w:lineRule="exact"/>
              <w:ind w:left="106"/>
              <w:jc w:val="both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Município: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F4CF" w14:textId="77777777" w:rsidR="001B2361" w:rsidRPr="001B2361" w:rsidRDefault="001B2361" w:rsidP="00F05925">
            <w:pPr>
              <w:pStyle w:val="TableParagraph"/>
              <w:spacing w:line="249" w:lineRule="exact"/>
              <w:ind w:left="109"/>
              <w:jc w:val="both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UF:</w:t>
            </w:r>
          </w:p>
        </w:tc>
      </w:tr>
      <w:tr w:rsidR="001B2361" w:rsidRPr="001B2361" w14:paraId="26E79568" w14:textId="77777777" w:rsidTr="001B2361">
        <w:trPr>
          <w:trHeight w:val="405"/>
        </w:trPr>
        <w:tc>
          <w:tcPr>
            <w:tcW w:w="2065" w:type="dxa"/>
            <w:vMerge/>
            <w:tcBorders>
              <w:top w:val="nil"/>
            </w:tcBorders>
          </w:tcPr>
          <w:p w14:paraId="329F190C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418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A0D3" w14:textId="77777777" w:rsidR="001B2361" w:rsidRPr="001B2361" w:rsidRDefault="001B2361" w:rsidP="00F05925">
            <w:pPr>
              <w:pStyle w:val="TableParagraph"/>
              <w:spacing w:line="252" w:lineRule="exact"/>
              <w:ind w:left="105"/>
              <w:jc w:val="both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Início (mm/aa):</w:t>
            </w:r>
          </w:p>
        </w:tc>
        <w:tc>
          <w:tcPr>
            <w:tcW w:w="3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92B8" w14:textId="77777777" w:rsidR="001B2361" w:rsidRPr="001B2361" w:rsidRDefault="001B2361" w:rsidP="00F05925">
            <w:pPr>
              <w:pStyle w:val="TableParagraph"/>
              <w:spacing w:line="252" w:lineRule="exact"/>
              <w:ind w:left="109"/>
              <w:jc w:val="both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Término (mm/aa):</w:t>
            </w:r>
          </w:p>
        </w:tc>
      </w:tr>
    </w:tbl>
    <w:p w14:paraId="1D5B744D" w14:textId="77777777" w:rsidR="001B2361" w:rsidRDefault="001B2361" w:rsidP="001B2361">
      <w:pPr>
        <w:pStyle w:val="Corpodetexto"/>
        <w:jc w:val="both"/>
        <w:rPr>
          <w:rFonts w:ascii="Roboto Condensed" w:hAnsi="Roboto Condensed"/>
          <w:b w:val="0"/>
          <w:sz w:val="20"/>
        </w:rPr>
      </w:pPr>
    </w:p>
    <w:p w14:paraId="6CE3A3D7" w14:textId="77777777" w:rsidR="00B251E9" w:rsidRPr="001B2361" w:rsidRDefault="00B251E9" w:rsidP="001B2361">
      <w:pPr>
        <w:pStyle w:val="Corpodetexto"/>
        <w:jc w:val="both"/>
        <w:rPr>
          <w:rFonts w:ascii="Roboto Condensed" w:hAnsi="Roboto Condensed"/>
          <w:b w:val="0"/>
          <w:sz w:val="20"/>
        </w:rPr>
      </w:pPr>
    </w:p>
    <w:tbl>
      <w:tblPr>
        <w:tblW w:w="1019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2"/>
        <w:gridCol w:w="9116"/>
      </w:tblGrid>
      <w:tr w:rsidR="008A0246" w:rsidRPr="008A0246" w14:paraId="410C930F" w14:textId="77777777" w:rsidTr="00E376D3">
        <w:trPr>
          <w:trHeight w:val="304"/>
          <w:jc w:val="center"/>
        </w:trPr>
        <w:tc>
          <w:tcPr>
            <w:tcW w:w="10198" w:type="dxa"/>
            <w:gridSpan w:val="2"/>
            <w:shd w:val="clear" w:color="auto" w:fill="61C2C7"/>
          </w:tcPr>
          <w:p w14:paraId="3CE1E4A0" w14:textId="33F29ECC" w:rsidR="008A0246" w:rsidRPr="008A0246" w:rsidRDefault="00B251E9" w:rsidP="00134219">
            <w:pPr>
              <w:pStyle w:val="TableParagraph"/>
              <w:spacing w:before="23"/>
              <w:ind w:left="172"/>
              <w:jc w:val="center"/>
              <w:rPr>
                <w:rFonts w:ascii="Roboto Condensed" w:hAnsi="Roboto Condensed"/>
                <w:color w:val="FFFFFF" w:themeColor="background1"/>
              </w:rPr>
            </w:pPr>
            <w:r>
              <w:rPr>
                <w:rFonts w:ascii="Roboto Condensed" w:hAnsi="Roboto Condensed"/>
                <w:b/>
                <w:color w:val="FFFFFF" w:themeColor="background1"/>
              </w:rPr>
              <w:t>4</w:t>
            </w:r>
            <w:r w:rsidR="008A0246" w:rsidRPr="008A0246">
              <w:rPr>
                <w:rFonts w:ascii="Roboto Condensed" w:hAnsi="Roboto Condensed"/>
                <w:b/>
                <w:color w:val="FFFFFF" w:themeColor="background1"/>
              </w:rPr>
              <w:t xml:space="preserve">. CATEGORIA NA QUAL O(A) CANDIDATO(A) SE ENQUADRA, DE ACORDO COM O EDITAL PROPPG </w:t>
            </w:r>
            <w:r w:rsidR="00134219">
              <w:rPr>
                <w:rFonts w:ascii="Roboto Condensed" w:hAnsi="Roboto Condensed"/>
                <w:b/>
                <w:color w:val="FFFFFF" w:themeColor="background1"/>
              </w:rPr>
              <w:t>01</w:t>
            </w:r>
            <w:r w:rsidR="008A0246" w:rsidRPr="008A0246">
              <w:rPr>
                <w:rFonts w:ascii="Roboto Condensed" w:hAnsi="Roboto Condensed"/>
                <w:b/>
                <w:color w:val="FFFFFF" w:themeColor="background1"/>
              </w:rPr>
              <w:t>/202</w:t>
            </w:r>
            <w:r w:rsidR="00134219">
              <w:rPr>
                <w:rFonts w:ascii="Roboto Condensed" w:hAnsi="Roboto Condensed"/>
                <w:b/>
                <w:color w:val="FFFFFF" w:themeColor="background1"/>
              </w:rPr>
              <w:t>2</w:t>
            </w:r>
          </w:p>
        </w:tc>
      </w:tr>
      <w:tr w:rsidR="008A0246" w:rsidRPr="008A0246" w14:paraId="314619AC" w14:textId="77777777" w:rsidTr="00E376D3">
        <w:trPr>
          <w:trHeight w:val="304"/>
          <w:jc w:val="center"/>
        </w:trPr>
        <w:tc>
          <w:tcPr>
            <w:tcW w:w="1082" w:type="dxa"/>
          </w:tcPr>
          <w:p w14:paraId="7A770825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9116" w:type="dxa"/>
          </w:tcPr>
          <w:p w14:paraId="43806F99" w14:textId="70E7BECA" w:rsidR="008A0246" w:rsidRPr="008A0246" w:rsidRDefault="008A0246" w:rsidP="00F05925">
            <w:pPr>
              <w:pStyle w:val="TableParagraph"/>
              <w:spacing w:before="23"/>
              <w:ind w:left="172"/>
              <w:jc w:val="both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sem vínculo empregatício</w:t>
            </w:r>
          </w:p>
        </w:tc>
      </w:tr>
      <w:tr w:rsidR="008A0246" w:rsidRPr="008A0246" w14:paraId="5623FEDA" w14:textId="77777777" w:rsidTr="00E376D3">
        <w:trPr>
          <w:trHeight w:val="304"/>
          <w:jc w:val="center"/>
        </w:trPr>
        <w:tc>
          <w:tcPr>
            <w:tcW w:w="1082" w:type="dxa"/>
          </w:tcPr>
          <w:p w14:paraId="61578884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9116" w:type="dxa"/>
          </w:tcPr>
          <w:p w14:paraId="761D1E65" w14:textId="4B9689BE" w:rsidR="008A0246" w:rsidRPr="008A0246" w:rsidRDefault="008A0246" w:rsidP="00F05925">
            <w:pPr>
              <w:pStyle w:val="TableParagraph"/>
              <w:spacing w:before="23"/>
              <w:ind w:left="172"/>
              <w:jc w:val="both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externo à UFERSA, com liberação do empregador para cu</w:t>
            </w:r>
            <w:r w:rsidRPr="008A0246">
              <w:rPr>
                <w:rFonts w:ascii="Roboto Condensed" w:hAnsi="Roboto Condensed"/>
              </w:rPr>
              <w:t>r</w:t>
            </w:r>
            <w:r w:rsidRPr="008A0246">
              <w:rPr>
                <w:rFonts w:ascii="Roboto Condensed" w:hAnsi="Roboto Condensed"/>
              </w:rPr>
              <w:t>sar o mestrado no PPGPA/UFERSA</w:t>
            </w:r>
          </w:p>
        </w:tc>
      </w:tr>
      <w:tr w:rsidR="008A0246" w:rsidRPr="008A0246" w14:paraId="04131DEE" w14:textId="77777777" w:rsidTr="00E376D3">
        <w:trPr>
          <w:trHeight w:val="304"/>
          <w:jc w:val="center"/>
        </w:trPr>
        <w:tc>
          <w:tcPr>
            <w:tcW w:w="1082" w:type="dxa"/>
          </w:tcPr>
          <w:p w14:paraId="4738FDAF" w14:textId="77777777" w:rsidR="008A0246" w:rsidRPr="008A0246" w:rsidRDefault="008A0246" w:rsidP="008A0246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9116" w:type="dxa"/>
          </w:tcPr>
          <w:p w14:paraId="7068EB2D" w14:textId="42AA1730" w:rsidR="008A0246" w:rsidRPr="008A0246" w:rsidRDefault="008A0246" w:rsidP="008A0246">
            <w:pPr>
              <w:pStyle w:val="TableParagraph"/>
              <w:spacing w:before="23"/>
              <w:ind w:left="172"/>
              <w:jc w:val="both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efetivo com a UFERSA</w:t>
            </w:r>
          </w:p>
        </w:tc>
      </w:tr>
    </w:tbl>
    <w:p w14:paraId="2F4D342A" w14:textId="77777777" w:rsidR="000C7A86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p w14:paraId="335785DD" w14:textId="77777777" w:rsidR="000C7A86" w:rsidRPr="0039424A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  <w:sz w:val="36"/>
          <w:szCs w:val="36"/>
        </w:rPr>
      </w:pPr>
    </w:p>
    <w:p w14:paraId="0C1A57EC" w14:textId="77777777" w:rsidR="0039424A" w:rsidRDefault="0039424A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7607867A" w14:textId="77777777" w:rsidR="00B251E9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49C2D55E" w14:textId="77777777" w:rsidR="00B251E9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7"/>
        <w:gridCol w:w="2231"/>
        <w:gridCol w:w="1079"/>
        <w:gridCol w:w="1183"/>
        <w:gridCol w:w="1580"/>
        <w:gridCol w:w="1255"/>
      </w:tblGrid>
      <w:tr w:rsidR="00552256" w:rsidRPr="00552256" w14:paraId="68A2007B" w14:textId="77777777" w:rsidTr="008004CF">
        <w:trPr>
          <w:trHeight w:val="597"/>
        </w:trPr>
        <w:tc>
          <w:tcPr>
            <w:tcW w:w="10065" w:type="dxa"/>
            <w:gridSpan w:val="6"/>
            <w:shd w:val="clear" w:color="auto" w:fill="61C2C7"/>
          </w:tcPr>
          <w:p w14:paraId="4379F7A7" w14:textId="467EC6E0" w:rsidR="00552256" w:rsidRPr="00552256" w:rsidRDefault="0041343B" w:rsidP="00F05925">
            <w:pPr>
              <w:pStyle w:val="TableParagraph"/>
              <w:spacing w:line="250" w:lineRule="exact"/>
              <w:ind w:left="3345"/>
              <w:jc w:val="both"/>
              <w:rPr>
                <w:rFonts w:ascii="Roboto Condensed" w:hAnsi="Roboto Condensed"/>
                <w:b/>
                <w:color w:val="FFFFFF" w:themeColor="background1"/>
              </w:rPr>
            </w:pPr>
            <w:r>
              <w:rPr>
                <w:rFonts w:ascii="Roboto Condensed" w:hAnsi="Roboto Condensed"/>
                <w:b/>
                <w:color w:val="FFFFFF" w:themeColor="background1"/>
              </w:rPr>
              <w:t>5</w:t>
            </w:r>
            <w:r w:rsidR="00552256" w:rsidRPr="00552256">
              <w:rPr>
                <w:rFonts w:ascii="Roboto Condensed" w:hAnsi="Roboto Condensed"/>
                <w:b/>
                <w:color w:val="FFFFFF" w:themeColor="background1"/>
              </w:rPr>
              <w:t>. ATUAÇÃO PROFISSIONAL</w:t>
            </w:r>
          </w:p>
          <w:p w14:paraId="391EAB64" w14:textId="13F3359D" w:rsidR="00552256" w:rsidRPr="00552256" w:rsidRDefault="00552256" w:rsidP="00F05925">
            <w:pPr>
              <w:pStyle w:val="TableParagraph"/>
              <w:spacing w:before="1"/>
              <w:ind w:left="918"/>
              <w:jc w:val="both"/>
              <w:rPr>
                <w:rFonts w:ascii="Roboto Condensed" w:hAnsi="Roboto Condensed"/>
                <w:color w:val="FFFFFF" w:themeColor="background1"/>
              </w:rPr>
            </w:pPr>
            <w:r w:rsidRPr="00552256">
              <w:rPr>
                <w:rFonts w:ascii="Roboto Condensed" w:hAnsi="Roboto Condensed"/>
                <w:color w:val="FFFFFF" w:themeColor="background1"/>
              </w:rPr>
              <w:t>(Indique, começando pela mais recente ou atual, suas três últimas atividades profissionais</w:t>
            </w:r>
            <w:r w:rsidR="00137830">
              <w:rPr>
                <w:rFonts w:ascii="Roboto Condensed" w:hAnsi="Roboto Condensed"/>
                <w:color w:val="FFFFFF" w:themeColor="background1"/>
              </w:rPr>
              <w:t>)</w:t>
            </w:r>
          </w:p>
        </w:tc>
      </w:tr>
      <w:tr w:rsidR="00552256" w:rsidRPr="00552256" w14:paraId="391F2816" w14:textId="77777777" w:rsidTr="008004CF">
        <w:trPr>
          <w:trHeight w:val="390"/>
        </w:trPr>
        <w:tc>
          <w:tcPr>
            <w:tcW w:w="4968" w:type="dxa"/>
            <w:gridSpan w:val="2"/>
            <w:vMerge w:val="restart"/>
          </w:tcPr>
          <w:p w14:paraId="29F950C4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  <w:b/>
              </w:rPr>
            </w:pPr>
          </w:p>
          <w:p w14:paraId="5C9C4020" w14:textId="77777777" w:rsidR="00552256" w:rsidRPr="00552256" w:rsidRDefault="00552256" w:rsidP="00F05925">
            <w:pPr>
              <w:pStyle w:val="TableParagraph"/>
              <w:spacing w:before="9"/>
              <w:jc w:val="both"/>
              <w:rPr>
                <w:rFonts w:ascii="Roboto Condensed" w:hAnsi="Roboto Condensed"/>
                <w:b/>
              </w:rPr>
            </w:pPr>
          </w:p>
          <w:p w14:paraId="7154EC0E" w14:textId="77777777" w:rsidR="00552256" w:rsidRPr="00552256" w:rsidRDefault="00552256" w:rsidP="00F05925">
            <w:pPr>
              <w:pStyle w:val="TableParagraph"/>
              <w:ind w:left="1882" w:right="1901"/>
              <w:jc w:val="both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Instituição</w:t>
            </w:r>
          </w:p>
        </w:tc>
        <w:tc>
          <w:tcPr>
            <w:tcW w:w="2262" w:type="dxa"/>
            <w:gridSpan w:val="2"/>
          </w:tcPr>
          <w:p w14:paraId="61F0CC85" w14:textId="77777777" w:rsidR="00552256" w:rsidRPr="00552256" w:rsidRDefault="00552256" w:rsidP="00F05925">
            <w:pPr>
              <w:pStyle w:val="TableParagraph"/>
              <w:spacing w:line="250" w:lineRule="exact"/>
              <w:ind w:left="707"/>
              <w:jc w:val="both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Período</w:t>
            </w:r>
          </w:p>
        </w:tc>
        <w:tc>
          <w:tcPr>
            <w:tcW w:w="2835" w:type="dxa"/>
            <w:gridSpan w:val="2"/>
            <w:vMerge w:val="restart"/>
          </w:tcPr>
          <w:p w14:paraId="6DE2F8D5" w14:textId="77777777" w:rsidR="00552256" w:rsidRPr="00552256" w:rsidRDefault="00552256" w:rsidP="00F05925">
            <w:pPr>
              <w:pStyle w:val="TableParagraph"/>
              <w:spacing w:before="7"/>
              <w:jc w:val="both"/>
              <w:rPr>
                <w:rFonts w:ascii="Roboto Condensed" w:hAnsi="Roboto Condensed"/>
                <w:b/>
              </w:rPr>
            </w:pPr>
          </w:p>
          <w:p w14:paraId="37710083" w14:textId="77777777" w:rsidR="00552256" w:rsidRPr="00552256" w:rsidRDefault="00552256" w:rsidP="00552256">
            <w:pPr>
              <w:pStyle w:val="TableParagraph"/>
              <w:ind w:left="513" w:right="506"/>
              <w:jc w:val="center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Tipo de atividade</w:t>
            </w:r>
          </w:p>
          <w:p w14:paraId="052D6242" w14:textId="77777777" w:rsidR="00552256" w:rsidRPr="00552256" w:rsidRDefault="00552256" w:rsidP="00552256">
            <w:pPr>
              <w:pStyle w:val="TableParagraph"/>
              <w:spacing w:before="2"/>
              <w:ind w:left="513" w:right="504"/>
              <w:jc w:val="center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(Docência,</w:t>
            </w:r>
          </w:p>
        </w:tc>
      </w:tr>
      <w:tr w:rsidR="00552256" w:rsidRPr="00552256" w14:paraId="511A9888" w14:textId="77777777" w:rsidTr="008004CF">
        <w:trPr>
          <w:trHeight w:val="431"/>
        </w:trPr>
        <w:tc>
          <w:tcPr>
            <w:tcW w:w="4968" w:type="dxa"/>
            <w:gridSpan w:val="2"/>
            <w:vMerge/>
            <w:tcBorders>
              <w:top w:val="nil"/>
            </w:tcBorders>
          </w:tcPr>
          <w:p w14:paraId="7B51B0FA" w14:textId="77777777" w:rsidR="00552256" w:rsidRPr="00552256" w:rsidRDefault="00552256" w:rsidP="00F05925">
            <w:pPr>
              <w:jc w:val="both"/>
              <w:rPr>
                <w:rFonts w:ascii="Roboto Condensed" w:hAnsi="Roboto Condensed"/>
                <w:sz w:val="22"/>
                <w:szCs w:val="22"/>
              </w:rPr>
            </w:pPr>
          </w:p>
        </w:tc>
        <w:tc>
          <w:tcPr>
            <w:tcW w:w="1079" w:type="dxa"/>
          </w:tcPr>
          <w:p w14:paraId="07FF509F" w14:textId="77777777" w:rsidR="00552256" w:rsidRPr="00552256" w:rsidRDefault="00552256" w:rsidP="00552256">
            <w:pPr>
              <w:pStyle w:val="TableParagraph"/>
              <w:spacing w:line="205" w:lineRule="exact"/>
              <w:ind w:left="227"/>
              <w:jc w:val="center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Desde</w:t>
            </w:r>
          </w:p>
          <w:p w14:paraId="68C4A985" w14:textId="77777777" w:rsidR="00552256" w:rsidRPr="00552256" w:rsidRDefault="00552256" w:rsidP="00552256">
            <w:pPr>
              <w:pStyle w:val="TableParagraph"/>
              <w:spacing w:line="206" w:lineRule="exact"/>
              <w:ind w:left="191"/>
              <w:jc w:val="center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1183" w:type="dxa"/>
          </w:tcPr>
          <w:p w14:paraId="5BA83146" w14:textId="77777777" w:rsidR="00552256" w:rsidRPr="00552256" w:rsidRDefault="00552256" w:rsidP="00552256">
            <w:pPr>
              <w:pStyle w:val="TableParagraph"/>
              <w:spacing w:line="205" w:lineRule="exact"/>
              <w:ind w:left="195" w:right="184"/>
              <w:jc w:val="center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Até</w:t>
            </w:r>
          </w:p>
          <w:p w14:paraId="5E774217" w14:textId="70A723A7" w:rsidR="00552256" w:rsidRPr="00552256" w:rsidRDefault="00552256" w:rsidP="00552256">
            <w:pPr>
              <w:pStyle w:val="TableParagraph"/>
              <w:spacing w:line="206" w:lineRule="exact"/>
              <w:ind w:left="195" w:right="185"/>
              <w:jc w:val="center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 w14:paraId="202F4945" w14:textId="77777777" w:rsidR="00552256" w:rsidRPr="00552256" w:rsidRDefault="00552256" w:rsidP="00F05925">
            <w:pPr>
              <w:jc w:val="both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52256" w:rsidRPr="00552256" w14:paraId="3FC64976" w14:textId="77777777" w:rsidTr="008004CF">
        <w:trPr>
          <w:trHeight w:val="409"/>
        </w:trPr>
        <w:tc>
          <w:tcPr>
            <w:tcW w:w="4968" w:type="dxa"/>
            <w:gridSpan w:val="2"/>
          </w:tcPr>
          <w:p w14:paraId="045A89A7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1079" w:type="dxa"/>
          </w:tcPr>
          <w:p w14:paraId="205F82E4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1183" w:type="dxa"/>
          </w:tcPr>
          <w:p w14:paraId="0B2D39A7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2835" w:type="dxa"/>
            <w:gridSpan w:val="2"/>
          </w:tcPr>
          <w:p w14:paraId="61096075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  <w:tr w:rsidR="00552256" w:rsidRPr="00552256" w14:paraId="4E65B475" w14:textId="77777777" w:rsidTr="008004CF">
        <w:trPr>
          <w:trHeight w:val="412"/>
        </w:trPr>
        <w:tc>
          <w:tcPr>
            <w:tcW w:w="4968" w:type="dxa"/>
            <w:gridSpan w:val="2"/>
          </w:tcPr>
          <w:p w14:paraId="34FD0F5B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1079" w:type="dxa"/>
          </w:tcPr>
          <w:p w14:paraId="6B42E794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1183" w:type="dxa"/>
          </w:tcPr>
          <w:p w14:paraId="00BB0A96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2835" w:type="dxa"/>
            <w:gridSpan w:val="2"/>
          </w:tcPr>
          <w:p w14:paraId="2291CCAC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  <w:tr w:rsidR="00552256" w:rsidRPr="00552256" w14:paraId="44681BE9" w14:textId="77777777" w:rsidTr="008004CF">
        <w:trPr>
          <w:trHeight w:val="411"/>
        </w:trPr>
        <w:tc>
          <w:tcPr>
            <w:tcW w:w="4968" w:type="dxa"/>
            <w:gridSpan w:val="2"/>
            <w:tcBorders>
              <w:bottom w:val="single" w:sz="4" w:space="0" w:color="000000"/>
            </w:tcBorders>
          </w:tcPr>
          <w:p w14:paraId="2EC8C6E8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14:paraId="67837EB5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3AA0CA15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2835" w:type="dxa"/>
            <w:gridSpan w:val="2"/>
            <w:tcBorders>
              <w:bottom w:val="single" w:sz="4" w:space="0" w:color="000000"/>
            </w:tcBorders>
          </w:tcPr>
          <w:p w14:paraId="457569C9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  <w:tr w:rsidR="00552256" w:rsidRPr="00552256" w14:paraId="499CA973" w14:textId="77777777" w:rsidTr="008004CF">
        <w:trPr>
          <w:trHeight w:val="537"/>
        </w:trPr>
        <w:tc>
          <w:tcPr>
            <w:tcW w:w="10065" w:type="dxa"/>
            <w:gridSpan w:val="6"/>
            <w:tcBorders>
              <w:top w:val="single" w:sz="4" w:space="0" w:color="000000"/>
            </w:tcBorders>
          </w:tcPr>
          <w:p w14:paraId="690395F4" w14:textId="77777777" w:rsidR="00552256" w:rsidRPr="00552256" w:rsidRDefault="00552256" w:rsidP="00F05925">
            <w:pPr>
              <w:pStyle w:val="TableParagraph"/>
              <w:spacing w:line="251" w:lineRule="exact"/>
              <w:ind w:left="107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Endereço Profissional:</w:t>
            </w:r>
          </w:p>
        </w:tc>
      </w:tr>
      <w:tr w:rsidR="00552256" w:rsidRPr="00552256" w14:paraId="45712EB7" w14:textId="77777777" w:rsidTr="008004CF">
        <w:trPr>
          <w:trHeight w:val="362"/>
        </w:trPr>
        <w:tc>
          <w:tcPr>
            <w:tcW w:w="2737" w:type="dxa"/>
            <w:tcBorders>
              <w:right w:val="single" w:sz="4" w:space="0" w:color="000000"/>
            </w:tcBorders>
          </w:tcPr>
          <w:p w14:paraId="1A1D8BA1" w14:textId="77777777" w:rsidR="00552256" w:rsidRPr="00552256" w:rsidRDefault="00552256" w:rsidP="00F05925">
            <w:pPr>
              <w:pStyle w:val="TableParagraph"/>
              <w:spacing w:line="251" w:lineRule="exact"/>
              <w:ind w:left="107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CEP:</w:t>
            </w:r>
          </w:p>
        </w:tc>
        <w:tc>
          <w:tcPr>
            <w:tcW w:w="6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253B6" w14:textId="77777777" w:rsidR="00552256" w:rsidRPr="00552256" w:rsidRDefault="00552256" w:rsidP="00F05925">
            <w:pPr>
              <w:pStyle w:val="TableParagraph"/>
              <w:spacing w:line="251" w:lineRule="exact"/>
              <w:ind w:left="108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Município: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D25E1B" w14:textId="77777777" w:rsidR="00552256" w:rsidRPr="00552256" w:rsidRDefault="00552256" w:rsidP="00F05925">
            <w:pPr>
              <w:pStyle w:val="TableParagraph"/>
              <w:spacing w:line="251" w:lineRule="exact"/>
              <w:ind w:left="106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UF:</w:t>
            </w:r>
          </w:p>
        </w:tc>
      </w:tr>
      <w:tr w:rsidR="00552256" w:rsidRPr="00552256" w14:paraId="5A172EA0" w14:textId="77777777" w:rsidTr="008004CF">
        <w:trPr>
          <w:trHeight w:val="365"/>
        </w:trPr>
        <w:tc>
          <w:tcPr>
            <w:tcW w:w="496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2219F487" w14:textId="77777777" w:rsidR="00552256" w:rsidRPr="00552256" w:rsidRDefault="00552256" w:rsidP="00F05925">
            <w:pPr>
              <w:pStyle w:val="TableParagraph"/>
              <w:spacing w:line="250" w:lineRule="exact"/>
              <w:ind w:left="107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FONES:</w:t>
            </w:r>
          </w:p>
        </w:tc>
        <w:tc>
          <w:tcPr>
            <w:tcW w:w="5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C6B4E9" w14:textId="77777777" w:rsidR="00552256" w:rsidRPr="00552256" w:rsidRDefault="00552256" w:rsidP="00F05925">
            <w:pPr>
              <w:pStyle w:val="TableParagraph"/>
              <w:spacing w:line="250" w:lineRule="exact"/>
              <w:ind w:left="133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E-mail:</w:t>
            </w:r>
          </w:p>
        </w:tc>
      </w:tr>
    </w:tbl>
    <w:p w14:paraId="55DF8984" w14:textId="77777777" w:rsidR="00B251E9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70728D" w:rsidRPr="0070728D" w14:paraId="4DB73CB5" w14:textId="77777777" w:rsidTr="008004CF">
        <w:trPr>
          <w:trHeight w:val="409"/>
        </w:trPr>
        <w:tc>
          <w:tcPr>
            <w:tcW w:w="10065" w:type="dxa"/>
            <w:shd w:val="clear" w:color="auto" w:fill="61C2C7"/>
          </w:tcPr>
          <w:p w14:paraId="2A20F72D" w14:textId="07989018" w:rsidR="00F00D62" w:rsidRPr="00134219" w:rsidRDefault="0070728D" w:rsidP="0070728D">
            <w:pPr>
              <w:pStyle w:val="TableParagraph"/>
              <w:ind w:left="1070"/>
              <w:rPr>
                <w:rFonts w:ascii="Roboto Condensed" w:hAnsi="Roboto Condensed"/>
                <w:b/>
                <w:color w:val="FFFFFF" w:themeColor="background1"/>
              </w:rPr>
            </w:pPr>
            <w:r w:rsidRPr="00134219">
              <w:rPr>
                <w:rFonts w:ascii="Roboto Condensed" w:hAnsi="Roboto Condensed"/>
                <w:b/>
                <w:color w:val="FFFFFF" w:themeColor="background1"/>
              </w:rPr>
              <w:t xml:space="preserve">6. ÁREA DE ATUAÇÃO </w:t>
            </w:r>
            <w:r w:rsidR="001A4223">
              <w:rPr>
                <w:rFonts w:ascii="Roboto Condensed" w:hAnsi="Roboto Condensed"/>
                <w:b/>
                <w:color w:val="FFFFFF" w:themeColor="background1"/>
              </w:rPr>
              <w:t xml:space="preserve">e ORIENTADOR (A) </w:t>
            </w:r>
            <w:r w:rsidRPr="00134219">
              <w:rPr>
                <w:rFonts w:ascii="Roboto Condensed" w:hAnsi="Roboto Condensed"/>
                <w:b/>
                <w:color w:val="FFFFFF" w:themeColor="background1"/>
              </w:rPr>
              <w:t>PARA A QUAL O(A) CANDIDATO(A) ESTÁ SE INSCREVENDO</w:t>
            </w:r>
          </w:p>
        </w:tc>
      </w:tr>
      <w:tr w:rsidR="0070728D" w:rsidRPr="00552256" w14:paraId="53F4D082" w14:textId="77777777" w:rsidTr="008004CF">
        <w:trPr>
          <w:trHeight w:val="412"/>
        </w:trPr>
        <w:tc>
          <w:tcPr>
            <w:tcW w:w="10065" w:type="dxa"/>
          </w:tcPr>
          <w:p w14:paraId="0EFB2631" w14:textId="77777777" w:rsidR="0070728D" w:rsidRPr="00552256" w:rsidRDefault="0070728D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18293AE2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813CEC" w:rsidRPr="0070728D" w14:paraId="562329AA" w14:textId="77777777" w:rsidTr="008004CF">
        <w:trPr>
          <w:trHeight w:val="409"/>
        </w:trPr>
        <w:tc>
          <w:tcPr>
            <w:tcW w:w="10065" w:type="dxa"/>
            <w:shd w:val="clear" w:color="auto" w:fill="61C2C7"/>
          </w:tcPr>
          <w:p w14:paraId="66514078" w14:textId="5CE0A181" w:rsidR="00813CEC" w:rsidRPr="00134219" w:rsidRDefault="00813CEC" w:rsidP="00DA33D4">
            <w:pPr>
              <w:pStyle w:val="TableParagraph"/>
              <w:ind w:left="12"/>
              <w:jc w:val="center"/>
              <w:rPr>
                <w:rFonts w:ascii="Roboto Condensed" w:hAnsi="Roboto Condensed"/>
                <w:b/>
                <w:color w:val="FFFFFF" w:themeColor="background1"/>
              </w:rPr>
            </w:pPr>
            <w:r w:rsidRPr="00134219">
              <w:rPr>
                <w:rFonts w:ascii="Roboto Condensed" w:hAnsi="Roboto Condensed"/>
                <w:b/>
                <w:color w:val="FFFFFF" w:themeColor="background1"/>
              </w:rPr>
              <w:t xml:space="preserve">7. </w:t>
            </w:r>
            <w:r w:rsidR="00DA33D4" w:rsidRPr="00134219">
              <w:rPr>
                <w:rFonts w:ascii="Roboto Condensed" w:hAnsi="Roboto Condensed"/>
                <w:b/>
                <w:color w:val="FFFFFF" w:themeColor="background1"/>
              </w:rPr>
              <w:t>TERMO DE CONCORDÂNCIA</w:t>
            </w:r>
          </w:p>
        </w:tc>
      </w:tr>
      <w:tr w:rsidR="00813CEC" w:rsidRPr="00552256" w14:paraId="55480281" w14:textId="77777777" w:rsidTr="008004CF">
        <w:trPr>
          <w:trHeight w:val="412"/>
        </w:trPr>
        <w:tc>
          <w:tcPr>
            <w:tcW w:w="10065" w:type="dxa"/>
          </w:tcPr>
          <w:p w14:paraId="6AC01C6C" w14:textId="77777777" w:rsidR="00E40372" w:rsidRDefault="00E40372" w:rsidP="00E40372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</w:rPr>
            </w:pPr>
          </w:p>
          <w:p w14:paraId="1D38A8A8" w14:textId="77D9D885" w:rsidR="00E40372" w:rsidRDefault="00E40372" w:rsidP="00814DDD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</w:rPr>
            </w:pPr>
            <w:r w:rsidRPr="00E40372">
              <w:rPr>
                <w:rFonts w:ascii="Roboto Condensed" w:hAnsi="Roboto Condensed"/>
              </w:rPr>
              <w:t>Eu,</w:t>
            </w:r>
            <w:r w:rsidRPr="00E40372">
              <w:rPr>
                <w:rFonts w:ascii="Roboto Condensed" w:hAnsi="Roboto Condensed"/>
                <w:u w:val="single"/>
              </w:rPr>
              <w:t xml:space="preserve"> </w:t>
            </w:r>
            <w:r w:rsidRPr="00E40372">
              <w:rPr>
                <w:rFonts w:ascii="Roboto Condensed" w:hAnsi="Roboto Condensed"/>
                <w:u w:val="single"/>
              </w:rPr>
              <w:tab/>
            </w:r>
            <w:r w:rsidRPr="00E40372">
              <w:rPr>
                <w:rFonts w:ascii="Roboto Condensed" w:hAnsi="Roboto Condensed"/>
              </w:rPr>
              <w:t xml:space="preserve">declaro que </w:t>
            </w:r>
            <w:r w:rsidRPr="00E40372">
              <w:rPr>
                <w:rFonts w:ascii="Roboto Condensed" w:hAnsi="Roboto Condensed"/>
                <w:spacing w:val="-16"/>
              </w:rPr>
              <w:t xml:space="preserve">o </w:t>
            </w:r>
            <w:r w:rsidRPr="00E40372">
              <w:rPr>
                <w:rFonts w:ascii="Roboto Condensed" w:hAnsi="Roboto Condensed"/>
              </w:rPr>
              <w:t>preench</w:t>
            </w:r>
            <w:r w:rsidRPr="00E40372">
              <w:rPr>
                <w:rFonts w:ascii="Roboto Condensed" w:hAnsi="Roboto Condensed"/>
              </w:rPr>
              <w:t>i</w:t>
            </w:r>
            <w:r w:rsidRPr="00E40372">
              <w:rPr>
                <w:rFonts w:ascii="Roboto Condensed" w:hAnsi="Roboto Condensed"/>
              </w:rPr>
              <w:t>mento deste formulário é de minha inteira responsabilidade e que estou de acordo com as normas e pr</w:t>
            </w:r>
            <w:r w:rsidRPr="00E40372">
              <w:rPr>
                <w:rFonts w:ascii="Roboto Condensed" w:hAnsi="Roboto Condensed"/>
              </w:rPr>
              <w:t>o</w:t>
            </w:r>
            <w:r w:rsidRPr="00E40372">
              <w:rPr>
                <w:rFonts w:ascii="Roboto Condensed" w:hAnsi="Roboto Condensed"/>
              </w:rPr>
              <w:t>cedimentos estabelecidos neste processo de seleção, de acordo com o Edital</w:t>
            </w:r>
            <w:r w:rsidRPr="00E40372">
              <w:rPr>
                <w:rFonts w:ascii="Roboto Condensed" w:hAnsi="Roboto Condensed"/>
                <w:spacing w:val="40"/>
              </w:rPr>
              <w:t xml:space="preserve"> </w:t>
            </w:r>
            <w:r w:rsidRPr="00E40372">
              <w:rPr>
                <w:rFonts w:ascii="Roboto Condensed" w:hAnsi="Roboto Condensed"/>
              </w:rPr>
              <w:t>PROPPG</w:t>
            </w:r>
            <w:r w:rsidR="00814DDD">
              <w:rPr>
                <w:rFonts w:ascii="Roboto Condensed" w:hAnsi="Roboto Condensed"/>
              </w:rPr>
              <w:t xml:space="preserve"> </w:t>
            </w:r>
            <w:r w:rsidR="0046551D">
              <w:rPr>
                <w:rFonts w:ascii="Roboto Condensed" w:hAnsi="Roboto Condensed"/>
              </w:rPr>
              <w:t>30</w:t>
            </w:r>
            <w:r w:rsidRPr="00E40372">
              <w:rPr>
                <w:rFonts w:ascii="Roboto Condensed" w:hAnsi="Roboto Condensed"/>
              </w:rPr>
              <w:t>/2022.</w:t>
            </w:r>
          </w:p>
          <w:p w14:paraId="7CD343C8" w14:textId="77777777" w:rsidR="00F61CE5" w:rsidRDefault="00F61CE5" w:rsidP="00E40372">
            <w:pPr>
              <w:rPr>
                <w:rFonts w:ascii="Roboto Condensed" w:hAnsi="Roboto Condensed"/>
              </w:rPr>
            </w:pPr>
          </w:p>
          <w:p w14:paraId="02B7D99A" w14:textId="77777777" w:rsidR="00814DDD" w:rsidRDefault="00814DDD" w:rsidP="00E40372">
            <w:pPr>
              <w:rPr>
                <w:rFonts w:ascii="Roboto Condensed" w:hAnsi="Roboto Condensed"/>
              </w:rPr>
            </w:pPr>
          </w:p>
          <w:p w14:paraId="50FC27BC" w14:textId="31BAC14E" w:rsidR="00F61CE5" w:rsidRPr="00E40372" w:rsidRDefault="00F61CE5" w:rsidP="00814DDD">
            <w:pPr>
              <w:jc w:val="center"/>
              <w:rPr>
                <w:rFonts w:ascii="Roboto Condensed" w:hAnsi="Roboto Condensed"/>
              </w:rPr>
            </w:pPr>
            <w:r>
              <w:rPr>
                <w:rFonts w:ascii="Roboto Condensed" w:hAnsi="Roboto Condensed"/>
              </w:rPr>
              <w:t>Assinatura do Candida</w:t>
            </w:r>
            <w:r w:rsidR="00814DDD">
              <w:rPr>
                <w:rFonts w:ascii="Roboto Condensed" w:hAnsi="Roboto Condensed"/>
              </w:rPr>
              <w:t>to</w:t>
            </w:r>
          </w:p>
          <w:p w14:paraId="1E023215" w14:textId="77777777" w:rsidR="00813CEC" w:rsidRPr="00552256" w:rsidRDefault="00813CEC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12DB3568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572E9A9D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01167E02" w14:textId="7BF4C963" w:rsidR="008004CF" w:rsidRPr="008004CF" w:rsidRDefault="008004CF" w:rsidP="008004CF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sz w:val="22"/>
          <w:szCs w:val="22"/>
        </w:rPr>
      </w:pPr>
      <w:r w:rsidRPr="008004CF">
        <w:rPr>
          <w:rFonts w:ascii="Roboto Condensed" w:hAnsi="Roboto Condensed"/>
          <w:sz w:val="22"/>
          <w:szCs w:val="22"/>
        </w:rPr>
        <w:t>Mossoró</w:t>
      </w:r>
      <w:r w:rsidRPr="008004CF">
        <w:rPr>
          <w:rFonts w:ascii="Roboto Condensed" w:hAnsi="Roboto Condensed"/>
          <w:spacing w:val="-4"/>
          <w:sz w:val="22"/>
          <w:szCs w:val="22"/>
        </w:rPr>
        <w:t xml:space="preserve"> </w:t>
      </w:r>
      <w:r w:rsidRPr="008004CF">
        <w:rPr>
          <w:rFonts w:ascii="Roboto Condensed" w:hAnsi="Roboto Condensed"/>
          <w:sz w:val="22"/>
          <w:szCs w:val="22"/>
        </w:rPr>
        <w:t>(RN),</w:t>
      </w:r>
      <w:r w:rsidRPr="000A3454">
        <w:rPr>
          <w:rFonts w:ascii="Arial" w:hAnsi="Arial" w:cs="Arial"/>
          <w:sz w:val="22"/>
          <w:szCs w:val="22"/>
          <w:lang w:val="pt-BR"/>
        </w:rPr>
        <w:t>_______</w:t>
      </w:r>
      <w:r w:rsidRPr="008004CF">
        <w:rPr>
          <w:rFonts w:ascii="Roboto Condensed" w:hAnsi="Roboto Condensed"/>
          <w:sz w:val="22"/>
          <w:szCs w:val="22"/>
        </w:rPr>
        <w:t xml:space="preserve">de </w:t>
      </w:r>
      <w:r w:rsidR="001A4223">
        <w:rPr>
          <w:rFonts w:ascii="Roboto Condensed" w:hAnsi="Roboto Condensed"/>
          <w:sz w:val="22"/>
          <w:szCs w:val="22"/>
        </w:rPr>
        <w:t xml:space="preserve">julho </w:t>
      </w:r>
      <w:r w:rsidRPr="008004CF">
        <w:rPr>
          <w:rFonts w:ascii="Roboto Condensed" w:hAnsi="Roboto Condensed"/>
          <w:sz w:val="22"/>
          <w:szCs w:val="22"/>
        </w:rPr>
        <w:t>de</w:t>
      </w:r>
      <w:r w:rsidRPr="008004CF">
        <w:rPr>
          <w:rFonts w:ascii="Roboto Condensed" w:hAnsi="Roboto Condensed"/>
          <w:spacing w:val="-1"/>
          <w:sz w:val="22"/>
          <w:szCs w:val="22"/>
        </w:rPr>
        <w:t xml:space="preserve"> </w:t>
      </w:r>
      <w:r w:rsidRPr="008004CF">
        <w:rPr>
          <w:rFonts w:ascii="Roboto Condensed" w:hAnsi="Roboto Condensed"/>
          <w:sz w:val="22"/>
          <w:szCs w:val="22"/>
        </w:rPr>
        <w:t>202</w:t>
      </w:r>
      <w:r w:rsidRPr="008004CF">
        <w:rPr>
          <w:rFonts w:ascii="Roboto Condensed" w:hAnsi="Roboto Condensed"/>
          <w:sz w:val="22"/>
          <w:szCs w:val="22"/>
          <w:lang w:val="pt-BR"/>
        </w:rPr>
        <w:t>2</w:t>
      </w:r>
      <w:r w:rsidRPr="008004CF">
        <w:rPr>
          <w:rFonts w:ascii="Roboto Condensed" w:hAnsi="Roboto Condensed"/>
          <w:sz w:val="22"/>
          <w:szCs w:val="22"/>
        </w:rPr>
        <w:t>.</w:t>
      </w:r>
    </w:p>
    <w:p w14:paraId="5E996BDE" w14:textId="77777777" w:rsidR="00B251E9" w:rsidRPr="008004CF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lang w:val="pt-PT"/>
        </w:rPr>
      </w:pPr>
    </w:p>
    <w:p w14:paraId="37B09D91" w14:textId="77777777" w:rsidR="00B251E9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5F07972F" w14:textId="77777777" w:rsidR="002B45DA" w:rsidRPr="004375AE" w:rsidRDefault="002B45DA" w:rsidP="002B45DA">
      <w:pPr>
        <w:autoSpaceDE w:val="0"/>
        <w:autoSpaceDN w:val="0"/>
        <w:adjustRightInd w:val="0"/>
        <w:rPr>
          <w:rFonts w:ascii="Roboto Condensed" w:hAnsi="Roboto Condensed"/>
          <w:b/>
          <w:bCs/>
        </w:rPr>
      </w:pPr>
    </w:p>
    <w:p w14:paraId="413FBE1D" w14:textId="77777777" w:rsidR="002B45DA" w:rsidRPr="004375AE" w:rsidRDefault="002B45DA" w:rsidP="002B45DA">
      <w:pPr>
        <w:autoSpaceDE w:val="0"/>
        <w:autoSpaceDN w:val="0"/>
        <w:adjustRightInd w:val="0"/>
        <w:rPr>
          <w:rFonts w:ascii="Roboto Condensed" w:hAnsi="Roboto Condensed"/>
          <w:b/>
          <w:bCs/>
        </w:rPr>
      </w:pPr>
    </w:p>
    <w:p w14:paraId="456D48C9" w14:textId="77777777" w:rsidR="002B45DA" w:rsidRPr="004375AE" w:rsidRDefault="002B45DA" w:rsidP="002B45DA">
      <w:pPr>
        <w:autoSpaceDE w:val="0"/>
        <w:autoSpaceDN w:val="0"/>
        <w:adjustRightInd w:val="0"/>
        <w:rPr>
          <w:rFonts w:ascii="Roboto Condensed" w:hAnsi="Roboto Condensed"/>
          <w:b/>
          <w:bCs/>
        </w:rPr>
      </w:pPr>
    </w:p>
    <w:p w14:paraId="0C8E103A" w14:textId="77777777" w:rsidR="002B45DA" w:rsidRPr="004375AE" w:rsidRDefault="002B45DA" w:rsidP="002B45DA">
      <w:pPr>
        <w:autoSpaceDE w:val="0"/>
        <w:autoSpaceDN w:val="0"/>
        <w:adjustRightInd w:val="0"/>
        <w:rPr>
          <w:rFonts w:ascii="Roboto Condensed" w:hAnsi="Roboto Condensed"/>
          <w:b/>
          <w:bCs/>
        </w:rPr>
      </w:pPr>
    </w:p>
    <w:p w14:paraId="4111464E" w14:textId="77777777" w:rsidR="002B45DA" w:rsidRPr="004375AE" w:rsidRDefault="002B45DA" w:rsidP="002B45DA">
      <w:pPr>
        <w:autoSpaceDE w:val="0"/>
        <w:autoSpaceDN w:val="0"/>
        <w:adjustRightInd w:val="0"/>
        <w:rPr>
          <w:rFonts w:ascii="Roboto Condensed" w:hAnsi="Roboto Condensed"/>
          <w:b/>
          <w:bCs/>
        </w:rPr>
      </w:pPr>
    </w:p>
    <w:p w14:paraId="4EC2F1E1" w14:textId="77777777" w:rsidR="002B45DA" w:rsidRPr="004375AE" w:rsidRDefault="002B45DA" w:rsidP="002B45D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27C632E2" w14:textId="77777777" w:rsidR="002B45DA" w:rsidRPr="004375AE" w:rsidRDefault="002B45DA" w:rsidP="002B45DA">
      <w:pPr>
        <w:rPr>
          <w:rFonts w:ascii="Roboto Condensed" w:hAnsi="Roboto Condensed"/>
          <w:b/>
          <w:bCs/>
        </w:rPr>
      </w:pPr>
      <w:r w:rsidRPr="004375AE">
        <w:rPr>
          <w:rFonts w:ascii="Roboto Condensed" w:hAnsi="Roboto Condensed"/>
          <w:b/>
          <w:bCs/>
        </w:rPr>
        <w:br w:type="page"/>
      </w:r>
    </w:p>
    <w:p w14:paraId="2BB0CC7D" w14:textId="6CB7B30C" w:rsidR="008004CF" w:rsidRPr="003677D2" w:rsidRDefault="008004CF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61C2C7"/>
          <w:sz w:val="32"/>
          <w:szCs w:val="32"/>
        </w:rPr>
      </w:pPr>
      <w:r w:rsidRPr="003677D2">
        <w:rPr>
          <w:rFonts w:ascii="Roboto Condensed" w:hAnsi="Roboto Condensed"/>
          <w:b/>
          <w:bCs/>
          <w:color w:val="61C2C7"/>
          <w:sz w:val="32"/>
          <w:szCs w:val="32"/>
        </w:rPr>
        <w:lastRenderedPageBreak/>
        <w:t xml:space="preserve">EDITAL </w:t>
      </w:r>
      <w:r w:rsidRPr="0046551D">
        <w:rPr>
          <w:rFonts w:ascii="Roboto Condensed" w:hAnsi="Roboto Condensed"/>
          <w:b/>
          <w:bCs/>
          <w:color w:val="61C2C7"/>
          <w:sz w:val="32"/>
          <w:szCs w:val="32"/>
        </w:rPr>
        <w:t xml:space="preserve">PROPPG </w:t>
      </w:r>
      <w:r w:rsidR="0046551D" w:rsidRPr="0046551D">
        <w:rPr>
          <w:rFonts w:ascii="Roboto Condensed" w:hAnsi="Roboto Condensed"/>
          <w:b/>
          <w:bCs/>
          <w:color w:val="61C2C7"/>
          <w:sz w:val="32"/>
          <w:szCs w:val="32"/>
        </w:rPr>
        <w:t>30</w:t>
      </w:r>
      <w:r w:rsidRPr="0046551D">
        <w:rPr>
          <w:rFonts w:ascii="Roboto Condensed" w:hAnsi="Roboto Condensed"/>
          <w:b/>
          <w:bCs/>
          <w:color w:val="61C2C7"/>
          <w:sz w:val="32"/>
          <w:szCs w:val="32"/>
        </w:rPr>
        <w:t>/2022 -</w:t>
      </w:r>
      <w:r w:rsidRPr="003677D2">
        <w:rPr>
          <w:rFonts w:ascii="Roboto Condensed" w:hAnsi="Roboto Condensed"/>
          <w:b/>
          <w:bCs/>
          <w:color w:val="61C2C7"/>
          <w:sz w:val="32"/>
          <w:szCs w:val="32"/>
        </w:rPr>
        <w:t xml:space="preserve"> ANEXO II</w:t>
      </w:r>
    </w:p>
    <w:p w14:paraId="4CC5A84D" w14:textId="6C09DAD7" w:rsidR="003677D2" w:rsidRPr="002F4C5D" w:rsidRDefault="003677D2" w:rsidP="003677D2">
      <w:pPr>
        <w:ind w:left="409" w:right="1245"/>
        <w:jc w:val="center"/>
        <w:rPr>
          <w:rFonts w:ascii="Roboto Condensed" w:hAnsi="Roboto Condensed"/>
          <w:b/>
          <w:color w:val="61C2C7"/>
        </w:rPr>
      </w:pPr>
      <w:r w:rsidRPr="002F4C5D">
        <w:rPr>
          <w:rFonts w:ascii="Roboto Condensed" w:hAnsi="Roboto Condensed"/>
          <w:b/>
          <w:color w:val="61C2C7"/>
        </w:rPr>
        <w:t>PLANILHA DE PONTUAÇÃO DE CURRÍCULO PARA O PROCESSO SEL</w:t>
      </w:r>
      <w:r w:rsidRPr="002F4C5D">
        <w:rPr>
          <w:rFonts w:ascii="Roboto Condensed" w:hAnsi="Roboto Condensed"/>
          <w:b/>
          <w:color w:val="61C2C7"/>
        </w:rPr>
        <w:t>E</w:t>
      </w:r>
      <w:r w:rsidRPr="002F4C5D">
        <w:rPr>
          <w:rFonts w:ascii="Roboto Condensed" w:hAnsi="Roboto Condensed"/>
          <w:b/>
          <w:color w:val="61C2C7"/>
        </w:rPr>
        <w:t xml:space="preserve">TIVO 2022 MESTRADO NO PROGRAMA DE PÓS-GRADUAÇÃO EM </w:t>
      </w:r>
      <w:r w:rsidR="00134219">
        <w:rPr>
          <w:rFonts w:ascii="Roboto Condensed" w:hAnsi="Roboto Condensed"/>
          <w:b/>
          <w:color w:val="61C2C7"/>
        </w:rPr>
        <w:t xml:space="preserve">     </w:t>
      </w:r>
      <w:r w:rsidRPr="002F4C5D">
        <w:rPr>
          <w:rFonts w:ascii="Roboto Condensed" w:hAnsi="Roboto Condensed"/>
          <w:b/>
          <w:color w:val="61C2C7"/>
        </w:rPr>
        <w:t>PRODUÇÃO ANIMAL</w:t>
      </w:r>
    </w:p>
    <w:p w14:paraId="58AD1D0D" w14:textId="2F25BF05" w:rsidR="002B45DA" w:rsidRDefault="002B45DA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548DD4" w:themeColor="text2" w:themeTint="99"/>
          <w:sz w:val="28"/>
          <w:szCs w:val="28"/>
        </w:rPr>
      </w:pPr>
    </w:p>
    <w:p w14:paraId="37E92586" w14:textId="3A44B716" w:rsidR="009E5CED" w:rsidRPr="000A3454" w:rsidRDefault="00AF456B" w:rsidP="009E5CED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Roboto Condensed" w:hAnsi="Roboto Condensed"/>
          <w:b/>
          <w:bCs/>
          <w:color w:val="000000" w:themeColor="text1"/>
        </w:rPr>
        <w:t>Candidato:</w:t>
      </w:r>
      <w:r w:rsidRPr="002F4C5D">
        <w:rPr>
          <w:rFonts w:ascii="Roboto Condensed" w:hAnsi="Roboto Condensed"/>
          <w:bCs/>
          <w:color w:val="000000" w:themeColor="text1"/>
        </w:rPr>
        <w:t xml:space="preserve"> </w:t>
      </w:r>
      <w:r w:rsidRPr="000A3454">
        <w:rPr>
          <w:rFonts w:ascii="Arial" w:hAnsi="Arial" w:cs="Arial"/>
          <w:b/>
          <w:bCs/>
          <w:color w:val="000000" w:themeColor="text1"/>
        </w:rPr>
        <w:t>_______________________________________________________________</w:t>
      </w:r>
    </w:p>
    <w:p w14:paraId="26AC7A7C" w14:textId="77777777" w:rsidR="00AF456B" w:rsidRPr="000A3454" w:rsidRDefault="00AF456B" w:rsidP="009E5CED">
      <w:pPr>
        <w:adjustRightInd w:val="0"/>
        <w:contextualSpacing/>
        <w:jc w:val="both"/>
        <w:rPr>
          <w:rFonts w:ascii="Arial" w:hAnsi="Arial" w:cs="Arial"/>
          <w:b/>
          <w:bCs/>
          <w:color w:val="000000" w:themeColor="text1"/>
        </w:rPr>
      </w:pPr>
    </w:p>
    <w:p w14:paraId="2D4412D5" w14:textId="40C9BA9F" w:rsidR="00AF456B" w:rsidRPr="00AF456B" w:rsidRDefault="00AF456B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000000" w:themeColor="text1"/>
        </w:rPr>
      </w:pPr>
      <w:r>
        <w:rPr>
          <w:rFonts w:ascii="Roboto Condensed" w:hAnsi="Roboto Condensed"/>
          <w:b/>
          <w:bCs/>
          <w:color w:val="000000" w:themeColor="text1"/>
        </w:rPr>
        <w:t>Pontuação Total:</w:t>
      </w:r>
      <w:r w:rsidR="000A3454">
        <w:rPr>
          <w:rFonts w:ascii="Roboto Condensed" w:hAnsi="Roboto Condensed"/>
          <w:b/>
          <w:bCs/>
          <w:color w:val="000000" w:themeColor="text1"/>
        </w:rPr>
        <w:t xml:space="preserve"> </w:t>
      </w:r>
      <w:r w:rsidRPr="000A3454">
        <w:rPr>
          <w:rFonts w:ascii="Arial" w:hAnsi="Arial" w:cs="Arial"/>
          <w:b/>
          <w:bCs/>
          <w:color w:val="000000" w:themeColor="text1"/>
        </w:rPr>
        <w:t>_______________</w:t>
      </w:r>
    </w:p>
    <w:p w14:paraId="66DE232C" w14:textId="77777777" w:rsidR="00183D8E" w:rsidRDefault="00183D8E" w:rsidP="002B45DA">
      <w:pPr>
        <w:rPr>
          <w:rFonts w:ascii="Roboto Condensed" w:hAnsi="Roboto Condensed"/>
          <w:b/>
          <w:bCs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2905"/>
        <w:gridCol w:w="1285"/>
        <w:gridCol w:w="1134"/>
        <w:gridCol w:w="851"/>
        <w:gridCol w:w="2977"/>
      </w:tblGrid>
      <w:tr w:rsidR="00107700" w:rsidRPr="00FD11E1" w14:paraId="62EAF80B" w14:textId="77777777" w:rsidTr="00CA1827">
        <w:trPr>
          <w:trHeight w:val="460"/>
        </w:trPr>
        <w:tc>
          <w:tcPr>
            <w:tcW w:w="913" w:type="dxa"/>
            <w:shd w:val="clear" w:color="auto" w:fill="61C2C7"/>
          </w:tcPr>
          <w:p w14:paraId="3F49C74A" w14:textId="77777777" w:rsidR="00183D8E" w:rsidRPr="00FD11E1" w:rsidRDefault="00183D8E" w:rsidP="001718E8">
            <w:pPr>
              <w:pStyle w:val="TableParagraph"/>
              <w:jc w:val="center"/>
              <w:rPr>
                <w:rFonts w:ascii="Roboto Condensed" w:hAnsi="Roboto Condensed"/>
                <w:color w:val="FFFFFF" w:themeColor="background1"/>
              </w:rPr>
            </w:pPr>
          </w:p>
        </w:tc>
        <w:tc>
          <w:tcPr>
            <w:tcW w:w="2905" w:type="dxa"/>
            <w:shd w:val="clear" w:color="auto" w:fill="61C2C7"/>
          </w:tcPr>
          <w:p w14:paraId="0C6F40E5" w14:textId="77777777" w:rsidR="00183D8E" w:rsidRPr="00FD11E1" w:rsidRDefault="00183D8E" w:rsidP="001718E8">
            <w:pPr>
              <w:pStyle w:val="TableParagraph"/>
              <w:spacing w:before="112"/>
              <w:ind w:right="978"/>
              <w:jc w:val="center"/>
              <w:rPr>
                <w:rFonts w:ascii="Roboto Condensed" w:hAnsi="Roboto Condensed"/>
                <w:b/>
                <w:color w:val="FFFFFF" w:themeColor="background1"/>
              </w:rPr>
            </w:pPr>
            <w:r w:rsidRPr="00FD11E1">
              <w:rPr>
                <w:rFonts w:ascii="Roboto Condensed" w:hAnsi="Roboto Condensed"/>
                <w:b/>
                <w:color w:val="FFFFFF" w:themeColor="background1"/>
                <w:w w:val="95"/>
              </w:rPr>
              <w:t>Publicação</w:t>
            </w:r>
          </w:p>
        </w:tc>
        <w:tc>
          <w:tcPr>
            <w:tcW w:w="1285" w:type="dxa"/>
            <w:shd w:val="clear" w:color="auto" w:fill="61C2C7"/>
          </w:tcPr>
          <w:p w14:paraId="231950F5" w14:textId="77777777" w:rsidR="00183D8E" w:rsidRPr="00FD11E1" w:rsidRDefault="00183D8E" w:rsidP="001718E8">
            <w:pPr>
              <w:pStyle w:val="TableParagraph"/>
              <w:spacing w:before="112"/>
              <w:ind w:left="216" w:right="213"/>
              <w:jc w:val="center"/>
              <w:rPr>
                <w:rFonts w:ascii="Roboto Condensed" w:hAnsi="Roboto Condensed"/>
                <w:b/>
                <w:color w:val="FFFFFF" w:themeColor="background1"/>
              </w:rPr>
            </w:pPr>
            <w:r w:rsidRPr="00FD11E1">
              <w:rPr>
                <w:rFonts w:ascii="Roboto Condensed" w:hAnsi="Roboto Condensed"/>
                <w:b/>
                <w:color w:val="FFFFFF" w:themeColor="background1"/>
              </w:rPr>
              <w:t>Valor</w:t>
            </w:r>
          </w:p>
        </w:tc>
        <w:tc>
          <w:tcPr>
            <w:tcW w:w="1134" w:type="dxa"/>
            <w:shd w:val="clear" w:color="auto" w:fill="61C2C7"/>
          </w:tcPr>
          <w:p w14:paraId="1D439096" w14:textId="77777777" w:rsidR="00183D8E" w:rsidRPr="00CA1827" w:rsidRDefault="00183D8E" w:rsidP="002F4C5D">
            <w:pPr>
              <w:pStyle w:val="TableParagraph"/>
              <w:spacing w:before="112"/>
              <w:ind w:left="10"/>
              <w:jc w:val="center"/>
              <w:rPr>
                <w:rFonts w:ascii="Roboto Condensed" w:hAnsi="Roboto Condensed"/>
                <w:b/>
                <w:color w:val="FFFFFF" w:themeColor="background1"/>
                <w:sz w:val="20"/>
                <w:szCs w:val="20"/>
              </w:rPr>
            </w:pPr>
            <w:r w:rsidRPr="00CA1827">
              <w:rPr>
                <w:rFonts w:ascii="Roboto Condensed" w:hAnsi="Roboto Condensed"/>
                <w:b/>
                <w:color w:val="FFFFFF" w:themeColor="background1"/>
                <w:sz w:val="20"/>
                <w:szCs w:val="20"/>
              </w:rPr>
              <w:t>Quantidade</w:t>
            </w:r>
          </w:p>
        </w:tc>
        <w:tc>
          <w:tcPr>
            <w:tcW w:w="851" w:type="dxa"/>
            <w:shd w:val="clear" w:color="auto" w:fill="61C2C7"/>
          </w:tcPr>
          <w:p w14:paraId="440E8C34" w14:textId="77777777" w:rsidR="00183D8E" w:rsidRPr="00FD11E1" w:rsidRDefault="00183D8E" w:rsidP="001718E8">
            <w:pPr>
              <w:pStyle w:val="TableParagraph"/>
              <w:spacing w:before="112"/>
              <w:ind w:left="122"/>
              <w:jc w:val="center"/>
              <w:rPr>
                <w:rFonts w:ascii="Roboto Condensed" w:hAnsi="Roboto Condensed"/>
                <w:b/>
                <w:color w:val="FFFFFF" w:themeColor="background1"/>
              </w:rPr>
            </w:pPr>
            <w:r w:rsidRPr="00FD11E1">
              <w:rPr>
                <w:rFonts w:ascii="Roboto Condensed" w:hAnsi="Roboto Condensed"/>
                <w:b/>
                <w:color w:val="FFFFFF" w:themeColor="background1"/>
              </w:rPr>
              <w:t>Pontos</w:t>
            </w:r>
          </w:p>
        </w:tc>
        <w:tc>
          <w:tcPr>
            <w:tcW w:w="2977" w:type="dxa"/>
            <w:shd w:val="clear" w:color="auto" w:fill="61C2C7"/>
          </w:tcPr>
          <w:p w14:paraId="248023D2" w14:textId="2EDC4E74" w:rsidR="00183D8E" w:rsidRPr="00FD11E1" w:rsidRDefault="00183D8E" w:rsidP="002F4C5D">
            <w:pPr>
              <w:pStyle w:val="TableParagraph"/>
              <w:spacing w:before="120" w:line="227" w:lineRule="exact"/>
              <w:jc w:val="center"/>
              <w:rPr>
                <w:rFonts w:ascii="Roboto Condensed" w:hAnsi="Roboto Condensed"/>
                <w:b/>
                <w:color w:val="FFFFFF" w:themeColor="background1"/>
              </w:rPr>
            </w:pPr>
            <w:r w:rsidRPr="00FD11E1">
              <w:rPr>
                <w:rFonts w:ascii="Roboto Condensed" w:hAnsi="Roboto Condensed"/>
                <w:b/>
                <w:color w:val="FFFFFF" w:themeColor="background1"/>
              </w:rPr>
              <w:t>Documentos</w:t>
            </w:r>
            <w:r w:rsidR="001718E8" w:rsidRPr="00FD11E1">
              <w:rPr>
                <w:rFonts w:ascii="Roboto Condensed" w:hAnsi="Roboto Condensed"/>
                <w:b/>
                <w:color w:val="FFFFFF" w:themeColor="background1"/>
              </w:rPr>
              <w:t xml:space="preserve"> </w:t>
            </w:r>
            <w:r w:rsidRPr="00FD11E1">
              <w:rPr>
                <w:rFonts w:ascii="Roboto Condensed" w:hAnsi="Roboto Condensed"/>
                <w:b/>
                <w:color w:val="FFFFFF" w:themeColor="background1"/>
              </w:rPr>
              <w:t>Comprobatórios</w:t>
            </w:r>
          </w:p>
        </w:tc>
      </w:tr>
      <w:tr w:rsidR="007E57C9" w:rsidRPr="007E57C9" w14:paraId="0621C318" w14:textId="77777777" w:rsidTr="002F4C5D">
        <w:trPr>
          <w:trHeight w:val="320"/>
        </w:trPr>
        <w:tc>
          <w:tcPr>
            <w:tcW w:w="10065" w:type="dxa"/>
            <w:gridSpan w:val="6"/>
            <w:shd w:val="clear" w:color="auto" w:fill="DAEEF3" w:themeFill="accent5" w:themeFillTint="33"/>
          </w:tcPr>
          <w:p w14:paraId="4404C5B6" w14:textId="1FBA17B0" w:rsidR="00211814" w:rsidRPr="007E57C9" w:rsidRDefault="00211814" w:rsidP="00211814">
            <w:pPr>
              <w:pStyle w:val="TableParagraph"/>
              <w:numPr>
                <w:ilvl w:val="0"/>
                <w:numId w:val="50"/>
              </w:numPr>
              <w:spacing w:before="1" w:line="228" w:lineRule="exact"/>
              <w:ind w:right="228"/>
              <w:jc w:val="center"/>
              <w:rPr>
                <w:rFonts w:ascii="Roboto Condensed" w:hAnsi="Roboto Condensed"/>
                <w:b/>
              </w:rPr>
            </w:pPr>
            <w:r w:rsidRPr="007E57C9">
              <w:rPr>
                <w:rFonts w:ascii="Roboto Condensed" w:hAnsi="Roboto Condensed"/>
                <w:b/>
              </w:rPr>
              <w:t>Artigos em Periódicos Científicos/ Qualis-CAPES Zootecnia e Recursos Pesqueiros 2013 – 2016</w:t>
            </w:r>
          </w:p>
        </w:tc>
      </w:tr>
      <w:tr w:rsidR="00183D8E" w:rsidRPr="001718E8" w14:paraId="6E880194" w14:textId="77777777" w:rsidTr="00CA1827">
        <w:trPr>
          <w:trHeight w:val="230"/>
        </w:trPr>
        <w:tc>
          <w:tcPr>
            <w:tcW w:w="913" w:type="dxa"/>
          </w:tcPr>
          <w:p w14:paraId="58461961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1.1</w:t>
            </w:r>
          </w:p>
        </w:tc>
        <w:tc>
          <w:tcPr>
            <w:tcW w:w="2905" w:type="dxa"/>
          </w:tcPr>
          <w:p w14:paraId="144877C8" w14:textId="77777777" w:rsidR="00183D8E" w:rsidRPr="001718E8" w:rsidRDefault="00183D8E" w:rsidP="001718E8">
            <w:pPr>
              <w:pStyle w:val="TableParagraph"/>
              <w:spacing w:line="210" w:lineRule="exact"/>
              <w:ind w:right="9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Periódico A1</w:t>
            </w:r>
          </w:p>
        </w:tc>
        <w:tc>
          <w:tcPr>
            <w:tcW w:w="1285" w:type="dxa"/>
          </w:tcPr>
          <w:p w14:paraId="3B27E975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30,0</w:t>
            </w:r>
          </w:p>
        </w:tc>
        <w:tc>
          <w:tcPr>
            <w:tcW w:w="1134" w:type="dxa"/>
          </w:tcPr>
          <w:p w14:paraId="0533F105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851" w:type="dxa"/>
          </w:tcPr>
          <w:p w14:paraId="34B1F32E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2977" w:type="dxa"/>
            <w:vMerge w:val="restart"/>
          </w:tcPr>
          <w:p w14:paraId="29CB058D" w14:textId="77777777" w:rsidR="00183D8E" w:rsidRPr="001718E8" w:rsidRDefault="00183D8E" w:rsidP="00F05925">
            <w:pPr>
              <w:pStyle w:val="TableParagraph"/>
              <w:spacing w:before="5"/>
              <w:jc w:val="both"/>
              <w:rPr>
                <w:rFonts w:ascii="Roboto Condensed" w:hAnsi="Roboto Condensed"/>
                <w:b/>
              </w:rPr>
            </w:pPr>
          </w:p>
          <w:p w14:paraId="6CA0C3E4" w14:textId="719673F6" w:rsidR="00183D8E" w:rsidRPr="001718E8" w:rsidRDefault="00183D8E" w:rsidP="00F05925">
            <w:pPr>
              <w:pStyle w:val="TableParagraph"/>
              <w:ind w:left="170" w:right="168" w:firstLine="3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Primeira página do artigo, na qual conste o periódico, volume e páginas</w:t>
            </w:r>
          </w:p>
        </w:tc>
      </w:tr>
      <w:tr w:rsidR="00183D8E" w:rsidRPr="001718E8" w14:paraId="37769CF4" w14:textId="77777777" w:rsidTr="00CA1827">
        <w:trPr>
          <w:trHeight w:val="230"/>
        </w:trPr>
        <w:tc>
          <w:tcPr>
            <w:tcW w:w="913" w:type="dxa"/>
          </w:tcPr>
          <w:p w14:paraId="72B17F6D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1.2</w:t>
            </w:r>
          </w:p>
        </w:tc>
        <w:tc>
          <w:tcPr>
            <w:tcW w:w="2905" w:type="dxa"/>
          </w:tcPr>
          <w:p w14:paraId="1E7271C2" w14:textId="77777777" w:rsidR="00183D8E" w:rsidRPr="001718E8" w:rsidRDefault="00183D8E" w:rsidP="001718E8">
            <w:pPr>
              <w:pStyle w:val="TableParagraph"/>
              <w:spacing w:line="210" w:lineRule="exact"/>
              <w:ind w:right="9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Periódico A2</w:t>
            </w:r>
          </w:p>
        </w:tc>
        <w:tc>
          <w:tcPr>
            <w:tcW w:w="1285" w:type="dxa"/>
          </w:tcPr>
          <w:p w14:paraId="2782EE61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25,0</w:t>
            </w:r>
          </w:p>
        </w:tc>
        <w:tc>
          <w:tcPr>
            <w:tcW w:w="1134" w:type="dxa"/>
          </w:tcPr>
          <w:p w14:paraId="64FFBCFA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851" w:type="dxa"/>
          </w:tcPr>
          <w:p w14:paraId="4201B66F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6C0A494" w14:textId="77777777" w:rsidR="00183D8E" w:rsidRPr="001718E8" w:rsidRDefault="00183D8E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6849EEBC" w14:textId="77777777" w:rsidTr="00CA1827">
        <w:trPr>
          <w:trHeight w:val="229"/>
        </w:trPr>
        <w:tc>
          <w:tcPr>
            <w:tcW w:w="913" w:type="dxa"/>
          </w:tcPr>
          <w:p w14:paraId="5C7018A7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1.3</w:t>
            </w:r>
          </w:p>
        </w:tc>
        <w:tc>
          <w:tcPr>
            <w:tcW w:w="2905" w:type="dxa"/>
          </w:tcPr>
          <w:p w14:paraId="536E9A9B" w14:textId="77777777" w:rsidR="00183D8E" w:rsidRPr="001718E8" w:rsidRDefault="00183D8E" w:rsidP="001718E8">
            <w:pPr>
              <w:pStyle w:val="TableParagraph"/>
              <w:spacing w:line="210" w:lineRule="exact"/>
              <w:ind w:right="918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Periódico B1</w:t>
            </w:r>
          </w:p>
        </w:tc>
        <w:tc>
          <w:tcPr>
            <w:tcW w:w="1285" w:type="dxa"/>
          </w:tcPr>
          <w:p w14:paraId="552E0147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20,0</w:t>
            </w:r>
          </w:p>
        </w:tc>
        <w:tc>
          <w:tcPr>
            <w:tcW w:w="1134" w:type="dxa"/>
          </w:tcPr>
          <w:p w14:paraId="60F3D9E2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851" w:type="dxa"/>
          </w:tcPr>
          <w:p w14:paraId="05FA8BD2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7D2AD29" w14:textId="77777777" w:rsidR="00183D8E" w:rsidRPr="001718E8" w:rsidRDefault="00183D8E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34813E7B" w14:textId="77777777" w:rsidTr="00CA1827">
        <w:trPr>
          <w:trHeight w:val="230"/>
        </w:trPr>
        <w:tc>
          <w:tcPr>
            <w:tcW w:w="913" w:type="dxa"/>
          </w:tcPr>
          <w:p w14:paraId="7758916A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1.4</w:t>
            </w:r>
          </w:p>
        </w:tc>
        <w:tc>
          <w:tcPr>
            <w:tcW w:w="2905" w:type="dxa"/>
          </w:tcPr>
          <w:p w14:paraId="1BCF77A9" w14:textId="77777777" w:rsidR="00183D8E" w:rsidRPr="001718E8" w:rsidRDefault="00183D8E" w:rsidP="001718E8">
            <w:pPr>
              <w:pStyle w:val="TableParagraph"/>
              <w:spacing w:line="210" w:lineRule="exact"/>
              <w:ind w:right="918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Periódico B2</w:t>
            </w:r>
          </w:p>
        </w:tc>
        <w:tc>
          <w:tcPr>
            <w:tcW w:w="1285" w:type="dxa"/>
          </w:tcPr>
          <w:p w14:paraId="012E5475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16,0</w:t>
            </w:r>
          </w:p>
        </w:tc>
        <w:tc>
          <w:tcPr>
            <w:tcW w:w="1134" w:type="dxa"/>
          </w:tcPr>
          <w:p w14:paraId="696AB99C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851" w:type="dxa"/>
          </w:tcPr>
          <w:p w14:paraId="3E5F7CDA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0457AB4" w14:textId="77777777" w:rsidR="00183D8E" w:rsidRPr="001718E8" w:rsidRDefault="00183D8E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0264E15C" w14:textId="77777777" w:rsidTr="00CA1827">
        <w:trPr>
          <w:trHeight w:val="230"/>
        </w:trPr>
        <w:tc>
          <w:tcPr>
            <w:tcW w:w="913" w:type="dxa"/>
          </w:tcPr>
          <w:p w14:paraId="5D46CE85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1.5</w:t>
            </w:r>
          </w:p>
        </w:tc>
        <w:tc>
          <w:tcPr>
            <w:tcW w:w="2905" w:type="dxa"/>
          </w:tcPr>
          <w:p w14:paraId="006DBC5B" w14:textId="77777777" w:rsidR="00183D8E" w:rsidRPr="001718E8" w:rsidRDefault="00183D8E" w:rsidP="001718E8">
            <w:pPr>
              <w:pStyle w:val="TableParagraph"/>
              <w:spacing w:line="210" w:lineRule="exact"/>
              <w:ind w:right="918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Periódico B3</w:t>
            </w:r>
          </w:p>
        </w:tc>
        <w:tc>
          <w:tcPr>
            <w:tcW w:w="1285" w:type="dxa"/>
          </w:tcPr>
          <w:p w14:paraId="0CDFA217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12,0</w:t>
            </w:r>
          </w:p>
        </w:tc>
        <w:tc>
          <w:tcPr>
            <w:tcW w:w="1134" w:type="dxa"/>
          </w:tcPr>
          <w:p w14:paraId="7A59F437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851" w:type="dxa"/>
          </w:tcPr>
          <w:p w14:paraId="67FADF98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E60CB53" w14:textId="77777777" w:rsidR="00183D8E" w:rsidRPr="001718E8" w:rsidRDefault="00183D8E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4521F584" w14:textId="77777777" w:rsidTr="00CA1827">
        <w:trPr>
          <w:trHeight w:val="230"/>
        </w:trPr>
        <w:tc>
          <w:tcPr>
            <w:tcW w:w="913" w:type="dxa"/>
          </w:tcPr>
          <w:p w14:paraId="73262E5B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1.6</w:t>
            </w:r>
          </w:p>
        </w:tc>
        <w:tc>
          <w:tcPr>
            <w:tcW w:w="2905" w:type="dxa"/>
          </w:tcPr>
          <w:p w14:paraId="1ACD5226" w14:textId="77777777" w:rsidR="00183D8E" w:rsidRPr="001718E8" w:rsidRDefault="00183D8E" w:rsidP="001718E8">
            <w:pPr>
              <w:pStyle w:val="TableParagraph"/>
              <w:spacing w:line="210" w:lineRule="exact"/>
              <w:ind w:right="918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Periódico B4</w:t>
            </w:r>
          </w:p>
        </w:tc>
        <w:tc>
          <w:tcPr>
            <w:tcW w:w="1285" w:type="dxa"/>
          </w:tcPr>
          <w:p w14:paraId="51D53460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8,0</w:t>
            </w:r>
          </w:p>
        </w:tc>
        <w:tc>
          <w:tcPr>
            <w:tcW w:w="1134" w:type="dxa"/>
          </w:tcPr>
          <w:p w14:paraId="7B472608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851" w:type="dxa"/>
          </w:tcPr>
          <w:p w14:paraId="738AF4F8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4E4B5DF" w14:textId="77777777" w:rsidR="00183D8E" w:rsidRPr="001718E8" w:rsidRDefault="00183D8E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79F034A0" w14:textId="77777777" w:rsidTr="00CA1827">
        <w:trPr>
          <w:trHeight w:val="230"/>
        </w:trPr>
        <w:tc>
          <w:tcPr>
            <w:tcW w:w="913" w:type="dxa"/>
          </w:tcPr>
          <w:p w14:paraId="42D4AA0F" w14:textId="77777777" w:rsidR="00183D8E" w:rsidRPr="001718E8" w:rsidRDefault="00183D8E" w:rsidP="00F05925">
            <w:pPr>
              <w:pStyle w:val="TableParagraph"/>
              <w:spacing w:line="210" w:lineRule="exact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1.7</w:t>
            </w:r>
          </w:p>
        </w:tc>
        <w:tc>
          <w:tcPr>
            <w:tcW w:w="2905" w:type="dxa"/>
          </w:tcPr>
          <w:p w14:paraId="738CEADF" w14:textId="77777777" w:rsidR="00183D8E" w:rsidRPr="001718E8" w:rsidRDefault="00183D8E" w:rsidP="001718E8">
            <w:pPr>
              <w:pStyle w:val="TableParagraph"/>
              <w:spacing w:line="210" w:lineRule="exact"/>
              <w:ind w:right="918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Periódico B5</w:t>
            </w:r>
          </w:p>
        </w:tc>
        <w:tc>
          <w:tcPr>
            <w:tcW w:w="1285" w:type="dxa"/>
          </w:tcPr>
          <w:p w14:paraId="001B5CA9" w14:textId="77777777" w:rsidR="00183D8E" w:rsidRPr="001718E8" w:rsidRDefault="00183D8E" w:rsidP="001718E8">
            <w:pPr>
              <w:pStyle w:val="TableParagraph"/>
              <w:spacing w:line="210" w:lineRule="exact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4,0</w:t>
            </w:r>
          </w:p>
        </w:tc>
        <w:tc>
          <w:tcPr>
            <w:tcW w:w="1134" w:type="dxa"/>
          </w:tcPr>
          <w:p w14:paraId="34BE6562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851" w:type="dxa"/>
          </w:tcPr>
          <w:p w14:paraId="07443DF8" w14:textId="77777777" w:rsidR="00183D8E" w:rsidRPr="001718E8" w:rsidRDefault="00183D8E" w:rsidP="001718E8">
            <w:pPr>
              <w:pStyle w:val="TableParagraph"/>
              <w:jc w:val="center"/>
              <w:rPr>
                <w:rFonts w:ascii="Roboto Condensed" w:hAnsi="Roboto Condensed"/>
                <w:sz w:val="16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009FB07" w14:textId="77777777" w:rsidR="00183D8E" w:rsidRPr="001718E8" w:rsidRDefault="00183D8E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7E57C9" w:rsidRPr="007E57C9" w14:paraId="5FA9BAF0" w14:textId="77777777" w:rsidTr="007E57C9">
        <w:trPr>
          <w:trHeight w:val="230"/>
        </w:trPr>
        <w:tc>
          <w:tcPr>
            <w:tcW w:w="10065" w:type="dxa"/>
            <w:gridSpan w:val="6"/>
            <w:shd w:val="clear" w:color="auto" w:fill="DAEEF3" w:themeFill="accent5" w:themeFillTint="33"/>
          </w:tcPr>
          <w:p w14:paraId="51EF2D4D" w14:textId="229EF7C5" w:rsidR="00211814" w:rsidRPr="007E57C9" w:rsidRDefault="00211814" w:rsidP="00211814">
            <w:pPr>
              <w:pStyle w:val="TableParagraph"/>
              <w:numPr>
                <w:ilvl w:val="0"/>
                <w:numId w:val="20"/>
              </w:numPr>
              <w:spacing w:line="210" w:lineRule="exact"/>
              <w:ind w:right="304"/>
              <w:jc w:val="center"/>
              <w:rPr>
                <w:rFonts w:ascii="Roboto Condensed" w:hAnsi="Roboto Condensed"/>
                <w:b/>
              </w:rPr>
            </w:pPr>
            <w:r w:rsidRPr="007E57C9">
              <w:rPr>
                <w:rFonts w:ascii="Roboto Condensed" w:hAnsi="Roboto Condensed"/>
                <w:b/>
              </w:rPr>
              <w:t>Outras publicações</w:t>
            </w:r>
          </w:p>
        </w:tc>
      </w:tr>
      <w:tr w:rsidR="00183D8E" w:rsidRPr="001718E8" w14:paraId="208C7373" w14:textId="77777777" w:rsidTr="00CA1827">
        <w:trPr>
          <w:trHeight w:val="921"/>
        </w:trPr>
        <w:tc>
          <w:tcPr>
            <w:tcW w:w="913" w:type="dxa"/>
          </w:tcPr>
          <w:p w14:paraId="0D756C79" w14:textId="77777777" w:rsidR="00183D8E" w:rsidRPr="001718E8" w:rsidRDefault="00183D8E" w:rsidP="00F05925">
            <w:pPr>
              <w:pStyle w:val="TableParagraph"/>
              <w:spacing w:before="9"/>
              <w:jc w:val="both"/>
              <w:rPr>
                <w:rFonts w:ascii="Roboto Condensed" w:hAnsi="Roboto Condensed"/>
                <w:b/>
                <w:sz w:val="29"/>
              </w:rPr>
            </w:pPr>
          </w:p>
          <w:p w14:paraId="6CCF04EB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2.1</w:t>
            </w:r>
          </w:p>
        </w:tc>
        <w:tc>
          <w:tcPr>
            <w:tcW w:w="2905" w:type="dxa"/>
          </w:tcPr>
          <w:p w14:paraId="612A1C5C" w14:textId="2CDD5260" w:rsidR="00183D8E" w:rsidRPr="001718E8" w:rsidRDefault="00183D8E" w:rsidP="00700627">
            <w:pPr>
              <w:pStyle w:val="TableParagraph"/>
              <w:ind w:right="15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Autor em boletim, cadernos té</w:t>
            </w:r>
            <w:r w:rsidRPr="001718E8">
              <w:rPr>
                <w:rFonts w:ascii="Roboto Condensed" w:hAnsi="Roboto Condensed"/>
                <w:sz w:val="20"/>
              </w:rPr>
              <w:t>c</w:t>
            </w:r>
            <w:r w:rsidRPr="001718E8">
              <w:rPr>
                <w:rFonts w:ascii="Roboto Condensed" w:hAnsi="Roboto Condensed"/>
                <w:sz w:val="20"/>
              </w:rPr>
              <w:t>nicos, manuais, comunicados científicos, e periódicos não</w:t>
            </w:r>
            <w:r w:rsidR="00700627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cla</w:t>
            </w:r>
            <w:r w:rsidRPr="001718E8">
              <w:rPr>
                <w:rFonts w:ascii="Roboto Condensed" w:hAnsi="Roboto Condensed"/>
                <w:sz w:val="20"/>
              </w:rPr>
              <w:t>s</w:t>
            </w:r>
            <w:r w:rsidRPr="001718E8">
              <w:rPr>
                <w:rFonts w:ascii="Roboto Condensed" w:hAnsi="Roboto Condensed"/>
                <w:sz w:val="20"/>
              </w:rPr>
              <w:t>sificados no Qualis CAPES.</w:t>
            </w:r>
          </w:p>
        </w:tc>
        <w:tc>
          <w:tcPr>
            <w:tcW w:w="1285" w:type="dxa"/>
          </w:tcPr>
          <w:p w14:paraId="278ED8C7" w14:textId="77777777" w:rsidR="00183D8E" w:rsidRPr="001718E8" w:rsidRDefault="00183D8E" w:rsidP="002F31F5">
            <w:pPr>
              <w:pStyle w:val="TableParagraph"/>
              <w:spacing w:before="9"/>
              <w:jc w:val="center"/>
              <w:rPr>
                <w:rFonts w:ascii="Roboto Condensed" w:hAnsi="Roboto Condensed"/>
                <w:b/>
                <w:sz w:val="29"/>
              </w:rPr>
            </w:pPr>
          </w:p>
          <w:p w14:paraId="2E1F1E97" w14:textId="77777777" w:rsidR="00183D8E" w:rsidRPr="001718E8" w:rsidRDefault="00183D8E" w:rsidP="002F31F5">
            <w:pPr>
              <w:pStyle w:val="TableParagraph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0,10</w:t>
            </w:r>
          </w:p>
        </w:tc>
        <w:tc>
          <w:tcPr>
            <w:tcW w:w="1134" w:type="dxa"/>
          </w:tcPr>
          <w:p w14:paraId="7AE54797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48F869A9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7CFA5155" w14:textId="77777777" w:rsidR="00183D8E" w:rsidRPr="001718E8" w:rsidRDefault="00183D8E" w:rsidP="002F31F5">
            <w:pPr>
              <w:pStyle w:val="TableParagraph"/>
              <w:spacing w:before="9"/>
              <w:jc w:val="center"/>
              <w:rPr>
                <w:rFonts w:ascii="Roboto Condensed" w:hAnsi="Roboto Condensed"/>
                <w:b/>
                <w:sz w:val="29"/>
              </w:rPr>
            </w:pPr>
          </w:p>
          <w:p w14:paraId="2A0F1B06" w14:textId="316BA0C2" w:rsidR="00183D8E" w:rsidRPr="001718E8" w:rsidRDefault="00183D8E" w:rsidP="002F31F5">
            <w:pPr>
              <w:pStyle w:val="TableParagraph"/>
              <w:ind w:left="248" w:right="24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do document</w:t>
            </w:r>
            <w:r w:rsidR="002F31F5">
              <w:rPr>
                <w:rFonts w:ascii="Roboto Condensed" w:hAnsi="Roboto Condensed"/>
                <w:sz w:val="20"/>
              </w:rPr>
              <w:t>o</w:t>
            </w:r>
          </w:p>
        </w:tc>
      </w:tr>
      <w:tr w:rsidR="005D68F8" w:rsidRPr="001718E8" w14:paraId="148A7CFE" w14:textId="77777777" w:rsidTr="00F05925">
        <w:trPr>
          <w:trHeight w:val="460"/>
        </w:trPr>
        <w:tc>
          <w:tcPr>
            <w:tcW w:w="10065" w:type="dxa"/>
            <w:gridSpan w:val="6"/>
          </w:tcPr>
          <w:p w14:paraId="2813A415" w14:textId="37F9A05E" w:rsidR="005D68F8" w:rsidRPr="001718E8" w:rsidRDefault="005D68F8" w:rsidP="000B161E">
            <w:pPr>
              <w:pStyle w:val="TableParagraph"/>
              <w:spacing w:before="112"/>
              <w:ind w:right="174"/>
              <w:jc w:val="center"/>
              <w:rPr>
                <w:rFonts w:ascii="Roboto Condensed" w:hAnsi="Roboto Condensed"/>
                <w:b/>
                <w:sz w:val="20"/>
              </w:rPr>
            </w:pPr>
            <w:r>
              <w:rPr>
                <w:rFonts w:ascii="Roboto Condensed" w:hAnsi="Roboto Condensed"/>
                <w:b/>
                <w:sz w:val="20"/>
              </w:rPr>
              <w:t>OBS:</w:t>
            </w:r>
            <w:r w:rsidR="000B161E">
              <w:rPr>
                <w:rFonts w:ascii="Roboto Condensed" w:hAnsi="Roboto Condensed"/>
                <w:b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b/>
                <w:sz w:val="20"/>
              </w:rPr>
              <w:t>Livros e capítulos de livros (Não serão aceitos livros ou capítulos de livros resultantes de</w:t>
            </w:r>
            <w:r>
              <w:rPr>
                <w:rFonts w:ascii="Roboto Condensed" w:hAnsi="Roboto Condensed"/>
                <w:b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b/>
                <w:sz w:val="20"/>
              </w:rPr>
              <w:t>compilação de res</w:t>
            </w:r>
            <w:r w:rsidRPr="001718E8">
              <w:rPr>
                <w:rFonts w:ascii="Roboto Condensed" w:hAnsi="Roboto Condensed"/>
                <w:b/>
                <w:sz w:val="20"/>
              </w:rPr>
              <w:t>u</w:t>
            </w:r>
            <w:r w:rsidRPr="001718E8">
              <w:rPr>
                <w:rFonts w:ascii="Roboto Condensed" w:hAnsi="Roboto Condensed"/>
                <w:b/>
                <w:sz w:val="20"/>
              </w:rPr>
              <w:t>mos de eventos científicos)</w:t>
            </w:r>
          </w:p>
        </w:tc>
      </w:tr>
      <w:tr w:rsidR="00183D8E" w:rsidRPr="001718E8" w14:paraId="4A71A952" w14:textId="77777777" w:rsidTr="00CA1827">
        <w:trPr>
          <w:trHeight w:val="457"/>
        </w:trPr>
        <w:tc>
          <w:tcPr>
            <w:tcW w:w="913" w:type="dxa"/>
          </w:tcPr>
          <w:p w14:paraId="1FE9DB11" w14:textId="13183D20" w:rsidR="00183D8E" w:rsidRPr="001718E8" w:rsidRDefault="00183D8E" w:rsidP="00F05925">
            <w:pPr>
              <w:pStyle w:val="TableParagraph"/>
              <w:spacing w:before="109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2.</w:t>
            </w:r>
            <w:r w:rsidR="000B161E">
              <w:rPr>
                <w:rFonts w:ascii="Roboto Condensed" w:hAnsi="Roboto Condensed"/>
                <w:b/>
                <w:sz w:val="20"/>
              </w:rPr>
              <w:t>2</w:t>
            </w:r>
          </w:p>
        </w:tc>
        <w:tc>
          <w:tcPr>
            <w:tcW w:w="2905" w:type="dxa"/>
          </w:tcPr>
          <w:p w14:paraId="6985D6E4" w14:textId="77777777" w:rsidR="00183D8E" w:rsidRPr="001718E8" w:rsidRDefault="00183D8E" w:rsidP="00D062C6">
            <w:pPr>
              <w:pStyle w:val="TableParagraph"/>
              <w:spacing w:before="1" w:line="228" w:lineRule="exact"/>
              <w:ind w:right="107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Publicação de livro internacional na área do PPGCA (com ISBN)</w:t>
            </w:r>
          </w:p>
        </w:tc>
        <w:tc>
          <w:tcPr>
            <w:tcW w:w="1285" w:type="dxa"/>
          </w:tcPr>
          <w:p w14:paraId="4E91E01D" w14:textId="77777777" w:rsidR="00183D8E" w:rsidRPr="001718E8" w:rsidRDefault="00183D8E" w:rsidP="00FD11E1">
            <w:pPr>
              <w:pStyle w:val="TableParagraph"/>
              <w:spacing w:before="109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30,0</w:t>
            </w:r>
          </w:p>
        </w:tc>
        <w:tc>
          <w:tcPr>
            <w:tcW w:w="1134" w:type="dxa"/>
          </w:tcPr>
          <w:p w14:paraId="4D4F98F8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01AC332C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  <w:vMerge w:val="restart"/>
          </w:tcPr>
          <w:p w14:paraId="4633C0A1" w14:textId="77777777" w:rsidR="00183D8E" w:rsidRPr="001718E8" w:rsidRDefault="00183D8E" w:rsidP="00F05925">
            <w:pPr>
              <w:pStyle w:val="TableParagraph"/>
              <w:spacing w:before="117"/>
              <w:ind w:left="248" w:right="242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Capa e página de catalogação bibliográfica</w:t>
            </w:r>
          </w:p>
        </w:tc>
      </w:tr>
      <w:tr w:rsidR="00183D8E" w:rsidRPr="001718E8" w14:paraId="14B4BEBE" w14:textId="77777777" w:rsidTr="00CA1827">
        <w:trPr>
          <w:trHeight w:val="460"/>
        </w:trPr>
        <w:tc>
          <w:tcPr>
            <w:tcW w:w="913" w:type="dxa"/>
          </w:tcPr>
          <w:p w14:paraId="05798E8D" w14:textId="72255EC8" w:rsidR="00183D8E" w:rsidRPr="001718E8" w:rsidRDefault="00183D8E" w:rsidP="00F05925">
            <w:pPr>
              <w:pStyle w:val="TableParagraph"/>
              <w:spacing w:before="112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2.</w:t>
            </w:r>
            <w:r w:rsidR="000B161E">
              <w:rPr>
                <w:rFonts w:ascii="Roboto Condensed" w:hAnsi="Roboto Condensed"/>
                <w:b/>
                <w:sz w:val="20"/>
              </w:rPr>
              <w:t>3</w:t>
            </w:r>
          </w:p>
        </w:tc>
        <w:tc>
          <w:tcPr>
            <w:tcW w:w="2905" w:type="dxa"/>
          </w:tcPr>
          <w:p w14:paraId="78F95DA5" w14:textId="4F4DD976" w:rsidR="00183D8E" w:rsidRPr="001718E8" w:rsidRDefault="00183D8E" w:rsidP="00D062C6">
            <w:pPr>
              <w:pStyle w:val="TableParagraph"/>
              <w:spacing w:line="227" w:lineRule="exact"/>
              <w:ind w:right="107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Publicação de livro nacional na</w:t>
            </w:r>
            <w:r w:rsidR="0085753D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área do PPGCA (com ISBN)</w:t>
            </w:r>
          </w:p>
        </w:tc>
        <w:tc>
          <w:tcPr>
            <w:tcW w:w="1285" w:type="dxa"/>
          </w:tcPr>
          <w:p w14:paraId="118A6EC4" w14:textId="77777777" w:rsidR="00183D8E" w:rsidRPr="001718E8" w:rsidRDefault="00183D8E" w:rsidP="00FD11E1">
            <w:pPr>
              <w:pStyle w:val="TableParagraph"/>
              <w:spacing w:before="112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20,0</w:t>
            </w:r>
          </w:p>
        </w:tc>
        <w:tc>
          <w:tcPr>
            <w:tcW w:w="1134" w:type="dxa"/>
          </w:tcPr>
          <w:p w14:paraId="06C8175E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45353389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506E610" w14:textId="77777777" w:rsidR="00183D8E" w:rsidRPr="001718E8" w:rsidRDefault="00183D8E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24A156F3" w14:textId="77777777" w:rsidTr="00CA1827">
        <w:trPr>
          <w:trHeight w:val="690"/>
        </w:trPr>
        <w:tc>
          <w:tcPr>
            <w:tcW w:w="913" w:type="dxa"/>
          </w:tcPr>
          <w:p w14:paraId="75064B13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/>
                <w:sz w:val="19"/>
              </w:rPr>
            </w:pPr>
          </w:p>
          <w:p w14:paraId="0D7AFFC2" w14:textId="331A26E0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2.</w:t>
            </w:r>
            <w:r w:rsidR="000B161E">
              <w:rPr>
                <w:rFonts w:ascii="Roboto Condensed" w:hAnsi="Roboto Condensed"/>
                <w:b/>
                <w:sz w:val="20"/>
              </w:rPr>
              <w:t>4</w:t>
            </w:r>
          </w:p>
        </w:tc>
        <w:tc>
          <w:tcPr>
            <w:tcW w:w="2905" w:type="dxa"/>
          </w:tcPr>
          <w:p w14:paraId="42B25FA9" w14:textId="77777777" w:rsidR="00183D8E" w:rsidRPr="001718E8" w:rsidRDefault="00183D8E" w:rsidP="00D062C6">
            <w:pPr>
              <w:pStyle w:val="TableParagraph"/>
              <w:ind w:right="107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 xml:space="preserve">Publicação de capítulo de livro internacional na área do </w:t>
            </w:r>
            <w:r w:rsidRPr="001718E8">
              <w:rPr>
                <w:rFonts w:ascii="Roboto Condensed" w:hAnsi="Roboto Condensed"/>
                <w:spacing w:val="-4"/>
                <w:sz w:val="20"/>
              </w:rPr>
              <w:t>PPGCA</w:t>
            </w:r>
          </w:p>
          <w:p w14:paraId="500CBA59" w14:textId="77777777" w:rsidR="00183D8E" w:rsidRPr="001718E8" w:rsidRDefault="00183D8E" w:rsidP="00D062C6">
            <w:pPr>
              <w:pStyle w:val="TableParagraph"/>
              <w:spacing w:line="213" w:lineRule="exact"/>
              <w:ind w:right="107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(com ISBN ou ISSN)</w:t>
            </w:r>
          </w:p>
        </w:tc>
        <w:tc>
          <w:tcPr>
            <w:tcW w:w="1285" w:type="dxa"/>
          </w:tcPr>
          <w:p w14:paraId="1355CE03" w14:textId="77777777" w:rsidR="00183D8E" w:rsidRPr="001718E8" w:rsidRDefault="00183D8E" w:rsidP="00FD11E1">
            <w:pPr>
              <w:pStyle w:val="TableParagraph"/>
              <w:spacing w:before="8"/>
              <w:jc w:val="center"/>
              <w:rPr>
                <w:rFonts w:ascii="Roboto Condensed" w:hAnsi="Roboto Condensed"/>
                <w:b/>
                <w:sz w:val="19"/>
              </w:rPr>
            </w:pPr>
          </w:p>
          <w:p w14:paraId="5DCD0F39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12,0</w:t>
            </w:r>
          </w:p>
        </w:tc>
        <w:tc>
          <w:tcPr>
            <w:tcW w:w="1134" w:type="dxa"/>
          </w:tcPr>
          <w:p w14:paraId="1ECDD826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59E9E67F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  <w:vMerge w:val="restart"/>
          </w:tcPr>
          <w:p w14:paraId="7D3C74EB" w14:textId="77777777" w:rsidR="00183D8E" w:rsidRPr="001718E8" w:rsidRDefault="00183D8E" w:rsidP="00F05925">
            <w:pPr>
              <w:pStyle w:val="TableParagraph"/>
              <w:spacing w:before="2"/>
              <w:jc w:val="both"/>
              <w:rPr>
                <w:rFonts w:ascii="Roboto Condensed" w:hAnsi="Roboto Condensed"/>
                <w:b/>
                <w:sz w:val="20"/>
              </w:rPr>
            </w:pPr>
          </w:p>
          <w:p w14:paraId="135E52F6" w14:textId="77777777" w:rsidR="00183D8E" w:rsidRPr="001718E8" w:rsidRDefault="00183D8E" w:rsidP="00F05925">
            <w:pPr>
              <w:pStyle w:val="TableParagraph"/>
              <w:ind w:left="137" w:right="135" w:firstLine="3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Primeira página do capítulo, capa do livro e página de catalogação bibliográfica</w:t>
            </w:r>
          </w:p>
        </w:tc>
      </w:tr>
      <w:tr w:rsidR="00183D8E" w:rsidRPr="001718E8" w14:paraId="3644C405" w14:textId="77777777" w:rsidTr="00CA1827">
        <w:trPr>
          <w:trHeight w:val="688"/>
        </w:trPr>
        <w:tc>
          <w:tcPr>
            <w:tcW w:w="913" w:type="dxa"/>
          </w:tcPr>
          <w:p w14:paraId="5C9168DD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/>
                <w:sz w:val="19"/>
              </w:rPr>
            </w:pPr>
          </w:p>
          <w:p w14:paraId="5170D627" w14:textId="25A36D94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2.</w:t>
            </w:r>
            <w:r w:rsidR="000B161E">
              <w:rPr>
                <w:rFonts w:ascii="Roboto Condensed" w:hAnsi="Roboto Condensed"/>
                <w:b/>
                <w:sz w:val="20"/>
              </w:rPr>
              <w:t>5</w:t>
            </w:r>
          </w:p>
        </w:tc>
        <w:tc>
          <w:tcPr>
            <w:tcW w:w="2905" w:type="dxa"/>
          </w:tcPr>
          <w:p w14:paraId="21F0A1DB" w14:textId="75A28CF8" w:rsidR="00183D8E" w:rsidRPr="001718E8" w:rsidRDefault="00183D8E" w:rsidP="00D062C6">
            <w:pPr>
              <w:pStyle w:val="TableParagraph"/>
              <w:spacing w:line="227" w:lineRule="exact"/>
              <w:ind w:right="107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Publicação de capítulo de livro</w:t>
            </w:r>
            <w:r w:rsidR="00700627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nacional na área do PPGCA (com ISBN ou ISSN)</w:t>
            </w:r>
          </w:p>
        </w:tc>
        <w:tc>
          <w:tcPr>
            <w:tcW w:w="1285" w:type="dxa"/>
          </w:tcPr>
          <w:p w14:paraId="277E17EA" w14:textId="77777777" w:rsidR="00183D8E" w:rsidRPr="001718E8" w:rsidRDefault="00183D8E" w:rsidP="00FD11E1">
            <w:pPr>
              <w:pStyle w:val="TableParagraph"/>
              <w:spacing w:before="8"/>
              <w:jc w:val="center"/>
              <w:rPr>
                <w:rFonts w:ascii="Roboto Condensed" w:hAnsi="Roboto Condensed"/>
                <w:b/>
                <w:sz w:val="19"/>
              </w:rPr>
            </w:pPr>
          </w:p>
          <w:p w14:paraId="2B683F2E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8,0</w:t>
            </w:r>
          </w:p>
        </w:tc>
        <w:tc>
          <w:tcPr>
            <w:tcW w:w="1134" w:type="dxa"/>
          </w:tcPr>
          <w:p w14:paraId="594C9303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69B0C8FB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E1B3ECB" w14:textId="77777777" w:rsidR="00183D8E" w:rsidRPr="001718E8" w:rsidRDefault="00183D8E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7E57C9" w:rsidRPr="007E57C9" w14:paraId="2C18C10D" w14:textId="77777777" w:rsidTr="007E57C9">
        <w:trPr>
          <w:trHeight w:val="230"/>
        </w:trPr>
        <w:tc>
          <w:tcPr>
            <w:tcW w:w="10065" w:type="dxa"/>
            <w:gridSpan w:val="6"/>
            <w:shd w:val="clear" w:color="auto" w:fill="DAEEF3" w:themeFill="accent5" w:themeFillTint="33"/>
          </w:tcPr>
          <w:p w14:paraId="0D485CB2" w14:textId="77871450" w:rsidR="00211814" w:rsidRPr="007E57C9" w:rsidRDefault="00211814" w:rsidP="000D0610">
            <w:pPr>
              <w:pStyle w:val="TableParagraph"/>
              <w:numPr>
                <w:ilvl w:val="0"/>
                <w:numId w:val="20"/>
              </w:numPr>
              <w:spacing w:line="211" w:lineRule="exact"/>
              <w:ind w:right="301"/>
              <w:jc w:val="center"/>
              <w:rPr>
                <w:rFonts w:ascii="Roboto Condensed" w:hAnsi="Roboto Condensed"/>
                <w:b/>
                <w:lang w:val="pt-BR"/>
              </w:rPr>
            </w:pPr>
            <w:r w:rsidRPr="007E57C9">
              <w:rPr>
                <w:rFonts w:ascii="Roboto Condensed" w:hAnsi="Roboto Condensed"/>
                <w:b/>
              </w:rPr>
              <w:t>Patentes</w:t>
            </w:r>
            <w:r w:rsidRPr="007E57C9">
              <w:rPr>
                <w:rFonts w:ascii="Roboto Condensed" w:hAnsi="Roboto Condensed"/>
                <w:b/>
                <w:lang w:val="pt-BR"/>
              </w:rPr>
              <w:t xml:space="preserve"> Registradas/ Depositadas</w:t>
            </w:r>
          </w:p>
        </w:tc>
      </w:tr>
      <w:tr w:rsidR="00183D8E" w:rsidRPr="001718E8" w14:paraId="0FE80FD1" w14:textId="77777777" w:rsidTr="00CA1827">
        <w:trPr>
          <w:trHeight w:val="460"/>
        </w:trPr>
        <w:tc>
          <w:tcPr>
            <w:tcW w:w="913" w:type="dxa"/>
          </w:tcPr>
          <w:p w14:paraId="4CB2E5E4" w14:textId="77777777" w:rsidR="00183D8E" w:rsidRPr="001718E8" w:rsidRDefault="00183D8E" w:rsidP="00F05925">
            <w:pPr>
              <w:pStyle w:val="TableParagraph"/>
              <w:spacing w:before="112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3.1</w:t>
            </w:r>
          </w:p>
        </w:tc>
        <w:tc>
          <w:tcPr>
            <w:tcW w:w="2905" w:type="dxa"/>
          </w:tcPr>
          <w:p w14:paraId="062A3153" w14:textId="77777777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  <w:lang w:val="pt-BR"/>
              </w:rPr>
              <w:t xml:space="preserve">Patente registrada de </w:t>
            </w:r>
            <w:r w:rsidRPr="001718E8">
              <w:rPr>
                <w:rFonts w:ascii="Roboto Condensed" w:hAnsi="Roboto Condensed"/>
                <w:sz w:val="20"/>
              </w:rPr>
              <w:t>Produtos, Processos e outros</w:t>
            </w:r>
            <w:r w:rsidRPr="001718E8">
              <w:rPr>
                <w:rFonts w:ascii="Roboto Condensed" w:hAnsi="Roboto Condensed"/>
                <w:sz w:val="20"/>
                <w:lang w:val="pt-BR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afins</w:t>
            </w:r>
          </w:p>
        </w:tc>
        <w:tc>
          <w:tcPr>
            <w:tcW w:w="1285" w:type="dxa"/>
          </w:tcPr>
          <w:p w14:paraId="1BB2FA4C" w14:textId="77777777" w:rsidR="00183D8E" w:rsidRPr="001718E8" w:rsidRDefault="00183D8E" w:rsidP="00FD11E1">
            <w:pPr>
              <w:pStyle w:val="TableParagraph"/>
              <w:spacing w:before="112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10,0</w:t>
            </w:r>
          </w:p>
        </w:tc>
        <w:tc>
          <w:tcPr>
            <w:tcW w:w="1134" w:type="dxa"/>
          </w:tcPr>
          <w:p w14:paraId="3C38F17A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6F94B42D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36D120E7" w14:textId="77777777" w:rsidR="00183D8E" w:rsidRPr="001718E8" w:rsidRDefault="00183D8E" w:rsidP="002F31F5">
            <w:pPr>
              <w:pStyle w:val="TableParagraph"/>
              <w:spacing w:line="227" w:lineRule="exact"/>
              <w:ind w:left="248" w:right="246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do documento</w:t>
            </w:r>
          </w:p>
        </w:tc>
      </w:tr>
      <w:tr w:rsidR="00183D8E" w:rsidRPr="001718E8" w14:paraId="25D1648C" w14:textId="77777777" w:rsidTr="00CA1827">
        <w:trPr>
          <w:trHeight w:val="460"/>
        </w:trPr>
        <w:tc>
          <w:tcPr>
            <w:tcW w:w="913" w:type="dxa"/>
          </w:tcPr>
          <w:p w14:paraId="54B38CDB" w14:textId="77777777" w:rsidR="00183D8E" w:rsidRPr="001718E8" w:rsidRDefault="00183D8E" w:rsidP="00F05925">
            <w:pPr>
              <w:pStyle w:val="TableParagraph"/>
              <w:spacing w:before="112"/>
              <w:ind w:left="183" w:right="174"/>
              <w:jc w:val="both"/>
              <w:rPr>
                <w:rFonts w:ascii="Roboto Condensed" w:hAnsi="Roboto Condensed"/>
                <w:b/>
                <w:sz w:val="20"/>
                <w:lang w:val="pt-BR"/>
              </w:rPr>
            </w:pPr>
            <w:r w:rsidRPr="001718E8">
              <w:rPr>
                <w:rFonts w:ascii="Roboto Condensed" w:hAnsi="Roboto Condensed"/>
                <w:b/>
                <w:sz w:val="20"/>
                <w:lang w:val="pt-BR"/>
              </w:rPr>
              <w:t>3.2</w:t>
            </w:r>
          </w:p>
        </w:tc>
        <w:tc>
          <w:tcPr>
            <w:tcW w:w="2905" w:type="dxa"/>
          </w:tcPr>
          <w:p w14:paraId="072F95CA" w14:textId="77777777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  <w:lang w:val="pt-BR"/>
              </w:rPr>
              <w:t xml:space="preserve">Patente depositada de </w:t>
            </w:r>
            <w:r w:rsidRPr="001718E8">
              <w:rPr>
                <w:rFonts w:ascii="Roboto Condensed" w:hAnsi="Roboto Condensed"/>
                <w:sz w:val="20"/>
              </w:rPr>
              <w:t>Produtos, Processos e outros</w:t>
            </w:r>
            <w:r w:rsidRPr="001718E8">
              <w:rPr>
                <w:rFonts w:ascii="Roboto Condensed" w:hAnsi="Roboto Condensed"/>
                <w:sz w:val="20"/>
                <w:lang w:val="pt-BR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afins</w:t>
            </w:r>
          </w:p>
        </w:tc>
        <w:tc>
          <w:tcPr>
            <w:tcW w:w="1285" w:type="dxa"/>
          </w:tcPr>
          <w:p w14:paraId="47920CE5" w14:textId="77777777" w:rsidR="00183D8E" w:rsidRPr="001718E8" w:rsidRDefault="00183D8E" w:rsidP="00FD11E1">
            <w:pPr>
              <w:pStyle w:val="TableParagraph"/>
              <w:spacing w:before="112"/>
              <w:ind w:left="216" w:right="211"/>
              <w:jc w:val="center"/>
              <w:rPr>
                <w:rFonts w:ascii="Roboto Condensed" w:hAnsi="Roboto Condensed"/>
                <w:sz w:val="20"/>
                <w:lang w:val="pt-BR"/>
              </w:rPr>
            </w:pPr>
            <w:r w:rsidRPr="001718E8">
              <w:rPr>
                <w:rFonts w:ascii="Roboto Condensed" w:hAnsi="Roboto Condensed"/>
                <w:sz w:val="20"/>
                <w:lang w:val="pt-BR"/>
              </w:rPr>
              <w:t>5,0</w:t>
            </w:r>
          </w:p>
        </w:tc>
        <w:tc>
          <w:tcPr>
            <w:tcW w:w="1134" w:type="dxa"/>
          </w:tcPr>
          <w:p w14:paraId="490594F8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7630B785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45FD69D2" w14:textId="77777777" w:rsidR="00183D8E" w:rsidRPr="001718E8" w:rsidRDefault="00183D8E" w:rsidP="002F31F5">
            <w:pPr>
              <w:pStyle w:val="TableParagraph"/>
              <w:spacing w:line="227" w:lineRule="exact"/>
              <w:ind w:left="248" w:right="246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do documento</w:t>
            </w:r>
          </w:p>
        </w:tc>
      </w:tr>
      <w:tr w:rsidR="007E57C9" w:rsidRPr="007E57C9" w14:paraId="429BA509" w14:textId="77777777" w:rsidTr="007E57C9">
        <w:trPr>
          <w:trHeight w:val="230"/>
        </w:trPr>
        <w:tc>
          <w:tcPr>
            <w:tcW w:w="10065" w:type="dxa"/>
            <w:gridSpan w:val="6"/>
            <w:shd w:val="clear" w:color="auto" w:fill="DAEEF3" w:themeFill="accent5" w:themeFillTint="33"/>
          </w:tcPr>
          <w:p w14:paraId="5EA6DDE6" w14:textId="398A9BF3" w:rsidR="000D0610" w:rsidRPr="007E57C9" w:rsidRDefault="000D0610" w:rsidP="000D0610">
            <w:pPr>
              <w:pStyle w:val="TableParagraph"/>
              <w:numPr>
                <w:ilvl w:val="0"/>
                <w:numId w:val="20"/>
              </w:numPr>
              <w:spacing w:line="210" w:lineRule="exact"/>
              <w:ind w:right="304"/>
              <w:jc w:val="center"/>
              <w:rPr>
                <w:rFonts w:ascii="Roboto Condensed" w:hAnsi="Roboto Condensed"/>
                <w:b/>
              </w:rPr>
            </w:pPr>
            <w:r w:rsidRPr="007E57C9">
              <w:rPr>
                <w:rFonts w:ascii="Roboto Condensed" w:hAnsi="Roboto Condensed"/>
                <w:b/>
              </w:rPr>
              <w:t>Resumos (máximo 10 pontos)</w:t>
            </w:r>
          </w:p>
        </w:tc>
      </w:tr>
      <w:tr w:rsidR="00183D8E" w:rsidRPr="001718E8" w14:paraId="0DE7EE01" w14:textId="77777777" w:rsidTr="00CA1827">
        <w:trPr>
          <w:trHeight w:val="921"/>
        </w:trPr>
        <w:tc>
          <w:tcPr>
            <w:tcW w:w="913" w:type="dxa"/>
          </w:tcPr>
          <w:p w14:paraId="681713FF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/>
                <w:sz w:val="29"/>
              </w:rPr>
            </w:pPr>
          </w:p>
          <w:p w14:paraId="586713A6" w14:textId="77777777" w:rsidR="00183D8E" w:rsidRPr="001718E8" w:rsidRDefault="00183D8E" w:rsidP="00F05925">
            <w:pPr>
              <w:pStyle w:val="TableParagraph"/>
              <w:spacing w:before="1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4.1</w:t>
            </w:r>
          </w:p>
        </w:tc>
        <w:tc>
          <w:tcPr>
            <w:tcW w:w="2905" w:type="dxa"/>
          </w:tcPr>
          <w:p w14:paraId="40D3748D" w14:textId="78088CBE" w:rsidR="00183D8E" w:rsidRPr="001718E8" w:rsidRDefault="00183D8E" w:rsidP="00E8706F">
            <w:pPr>
              <w:pStyle w:val="TableParagraph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Resumos simples ou expandidos publicados em congressos ou</w:t>
            </w:r>
            <w:r w:rsidR="00700627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simpósios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científicos internaci</w:t>
            </w:r>
            <w:r w:rsidRPr="001718E8">
              <w:rPr>
                <w:rFonts w:ascii="Roboto Condensed" w:hAnsi="Roboto Condensed"/>
                <w:sz w:val="20"/>
              </w:rPr>
              <w:t>o</w:t>
            </w:r>
            <w:r w:rsidRPr="001718E8">
              <w:rPr>
                <w:rFonts w:ascii="Roboto Condensed" w:hAnsi="Roboto Condensed"/>
                <w:sz w:val="20"/>
              </w:rPr>
              <w:t>nais</w:t>
            </w:r>
          </w:p>
        </w:tc>
        <w:tc>
          <w:tcPr>
            <w:tcW w:w="1285" w:type="dxa"/>
          </w:tcPr>
          <w:p w14:paraId="0B2B2D3A" w14:textId="77777777" w:rsidR="00183D8E" w:rsidRPr="001718E8" w:rsidRDefault="00183D8E" w:rsidP="00FD11E1">
            <w:pPr>
              <w:pStyle w:val="TableParagraph"/>
              <w:spacing w:before="8"/>
              <w:jc w:val="center"/>
              <w:rPr>
                <w:rFonts w:ascii="Roboto Condensed" w:hAnsi="Roboto Condensed"/>
                <w:b/>
                <w:sz w:val="29"/>
              </w:rPr>
            </w:pPr>
          </w:p>
          <w:p w14:paraId="1272C20B" w14:textId="77777777" w:rsidR="00183D8E" w:rsidRPr="001718E8" w:rsidRDefault="00183D8E" w:rsidP="00FD11E1">
            <w:pPr>
              <w:pStyle w:val="TableParagraph"/>
              <w:spacing w:before="1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0,50</w:t>
            </w:r>
          </w:p>
        </w:tc>
        <w:tc>
          <w:tcPr>
            <w:tcW w:w="1134" w:type="dxa"/>
          </w:tcPr>
          <w:p w14:paraId="578AEDC5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07D08D3D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66C71B80" w14:textId="77777777" w:rsidR="00183D8E" w:rsidRPr="001718E8" w:rsidRDefault="00183D8E" w:rsidP="002F31F5">
            <w:pPr>
              <w:pStyle w:val="TableParagraph"/>
              <w:spacing w:before="8"/>
              <w:jc w:val="center"/>
              <w:rPr>
                <w:rFonts w:ascii="Roboto Condensed" w:hAnsi="Roboto Condensed"/>
                <w:b/>
                <w:sz w:val="19"/>
              </w:rPr>
            </w:pPr>
          </w:p>
          <w:p w14:paraId="7F76DC22" w14:textId="3011F8E6" w:rsidR="00183D8E" w:rsidRPr="001718E8" w:rsidRDefault="00183D8E" w:rsidP="002F31F5">
            <w:pPr>
              <w:pStyle w:val="TableParagraph"/>
              <w:ind w:left="348" w:right="118" w:hanging="207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da capa dos anais e cópia do resumo</w:t>
            </w:r>
          </w:p>
        </w:tc>
      </w:tr>
      <w:tr w:rsidR="00183D8E" w:rsidRPr="001718E8" w14:paraId="33C7E52F" w14:textId="77777777" w:rsidTr="00CA1827">
        <w:trPr>
          <w:trHeight w:val="688"/>
        </w:trPr>
        <w:tc>
          <w:tcPr>
            <w:tcW w:w="913" w:type="dxa"/>
          </w:tcPr>
          <w:p w14:paraId="15A25456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/>
                <w:sz w:val="19"/>
              </w:rPr>
            </w:pPr>
          </w:p>
          <w:p w14:paraId="0F8A3505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4.2</w:t>
            </w:r>
          </w:p>
        </w:tc>
        <w:tc>
          <w:tcPr>
            <w:tcW w:w="2905" w:type="dxa"/>
          </w:tcPr>
          <w:p w14:paraId="38D08EF7" w14:textId="3EAE8279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Resumos simples ou expandidos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publicados em congressos ou simpósios científicos nacionais</w:t>
            </w:r>
          </w:p>
        </w:tc>
        <w:tc>
          <w:tcPr>
            <w:tcW w:w="1285" w:type="dxa"/>
          </w:tcPr>
          <w:p w14:paraId="3409785E" w14:textId="77777777" w:rsidR="00183D8E" w:rsidRPr="001718E8" w:rsidRDefault="00183D8E" w:rsidP="00FD11E1">
            <w:pPr>
              <w:pStyle w:val="TableParagraph"/>
              <w:spacing w:before="8"/>
              <w:jc w:val="center"/>
              <w:rPr>
                <w:rFonts w:ascii="Roboto Condensed" w:hAnsi="Roboto Condensed"/>
                <w:b/>
                <w:sz w:val="19"/>
              </w:rPr>
            </w:pPr>
          </w:p>
          <w:p w14:paraId="6A5B716F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0,25</w:t>
            </w:r>
          </w:p>
        </w:tc>
        <w:tc>
          <w:tcPr>
            <w:tcW w:w="1134" w:type="dxa"/>
          </w:tcPr>
          <w:p w14:paraId="511B8D82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29109A6E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7D013E81" w14:textId="77777777" w:rsidR="00183D8E" w:rsidRPr="001718E8" w:rsidRDefault="00183D8E" w:rsidP="002F31F5">
            <w:pPr>
              <w:pStyle w:val="TableParagraph"/>
              <w:spacing w:before="112"/>
              <w:ind w:left="372" w:right="118" w:hanging="23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da capa dos anais e cópia do resumo</w:t>
            </w:r>
          </w:p>
        </w:tc>
      </w:tr>
      <w:tr w:rsidR="00183D8E" w:rsidRPr="001718E8" w14:paraId="3EEBD3A7" w14:textId="77777777" w:rsidTr="00CA1827">
        <w:trPr>
          <w:trHeight w:val="690"/>
        </w:trPr>
        <w:tc>
          <w:tcPr>
            <w:tcW w:w="913" w:type="dxa"/>
          </w:tcPr>
          <w:p w14:paraId="16AFFB8B" w14:textId="77777777" w:rsidR="00183D8E" w:rsidRPr="001718E8" w:rsidRDefault="00183D8E" w:rsidP="00F05925">
            <w:pPr>
              <w:pStyle w:val="TableParagraph"/>
              <w:spacing w:before="8"/>
              <w:jc w:val="both"/>
              <w:rPr>
                <w:rFonts w:ascii="Roboto Condensed" w:hAnsi="Roboto Condensed"/>
                <w:b/>
                <w:sz w:val="19"/>
              </w:rPr>
            </w:pPr>
          </w:p>
          <w:p w14:paraId="7851B133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4.3</w:t>
            </w:r>
          </w:p>
        </w:tc>
        <w:tc>
          <w:tcPr>
            <w:tcW w:w="2905" w:type="dxa"/>
          </w:tcPr>
          <w:p w14:paraId="57AC31DF" w14:textId="43E48012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Resumo simples ou expandido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em eventos científicos locais ou reg</w:t>
            </w:r>
            <w:r w:rsidRPr="001718E8">
              <w:rPr>
                <w:rFonts w:ascii="Roboto Condensed" w:hAnsi="Roboto Condensed"/>
                <w:sz w:val="20"/>
              </w:rPr>
              <w:t>i</w:t>
            </w:r>
            <w:r w:rsidRPr="001718E8">
              <w:rPr>
                <w:rFonts w:ascii="Roboto Condensed" w:hAnsi="Roboto Condensed"/>
                <w:sz w:val="20"/>
              </w:rPr>
              <w:t>onais</w:t>
            </w:r>
          </w:p>
        </w:tc>
        <w:tc>
          <w:tcPr>
            <w:tcW w:w="1285" w:type="dxa"/>
          </w:tcPr>
          <w:p w14:paraId="040216CD" w14:textId="77777777" w:rsidR="00183D8E" w:rsidRPr="001718E8" w:rsidRDefault="00183D8E" w:rsidP="00FD11E1">
            <w:pPr>
              <w:pStyle w:val="TableParagraph"/>
              <w:spacing w:before="8"/>
              <w:jc w:val="center"/>
              <w:rPr>
                <w:rFonts w:ascii="Roboto Condensed" w:hAnsi="Roboto Condensed"/>
                <w:b/>
                <w:sz w:val="19"/>
              </w:rPr>
            </w:pPr>
          </w:p>
          <w:p w14:paraId="5F316154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0,10</w:t>
            </w:r>
          </w:p>
        </w:tc>
        <w:tc>
          <w:tcPr>
            <w:tcW w:w="1134" w:type="dxa"/>
          </w:tcPr>
          <w:p w14:paraId="046FCFD3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5084923D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08EB1E08" w14:textId="33EB90B7" w:rsidR="00183D8E" w:rsidRPr="001718E8" w:rsidRDefault="00183D8E" w:rsidP="002F31F5">
            <w:pPr>
              <w:pStyle w:val="TableParagraph"/>
              <w:spacing w:before="112"/>
              <w:ind w:left="348" w:right="118" w:hanging="207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Cópia da capa dos anais e cópia do resumo</w:t>
            </w:r>
          </w:p>
        </w:tc>
      </w:tr>
      <w:tr w:rsidR="007E57C9" w:rsidRPr="007E57C9" w14:paraId="5ABB8580" w14:textId="77777777" w:rsidTr="007E57C9">
        <w:trPr>
          <w:trHeight w:val="251"/>
        </w:trPr>
        <w:tc>
          <w:tcPr>
            <w:tcW w:w="10065" w:type="dxa"/>
            <w:gridSpan w:val="6"/>
            <w:shd w:val="clear" w:color="auto" w:fill="DAEEF3" w:themeFill="accent5" w:themeFillTint="33"/>
          </w:tcPr>
          <w:p w14:paraId="5FA86870" w14:textId="6161B89B" w:rsidR="000D0610" w:rsidRPr="007E57C9" w:rsidRDefault="000D0610" w:rsidP="000D0610">
            <w:pPr>
              <w:pStyle w:val="TableParagraph"/>
              <w:numPr>
                <w:ilvl w:val="0"/>
                <w:numId w:val="20"/>
              </w:numPr>
              <w:ind w:right="129"/>
              <w:jc w:val="center"/>
              <w:rPr>
                <w:rFonts w:ascii="Roboto Condensed" w:hAnsi="Roboto Condensed"/>
              </w:rPr>
            </w:pPr>
            <w:r w:rsidRPr="007E57C9">
              <w:rPr>
                <w:rFonts w:ascii="Roboto Condensed" w:hAnsi="Roboto Condensed"/>
                <w:b/>
              </w:rPr>
              <w:lastRenderedPageBreak/>
              <w:t>Formação de Recursos Humanos</w:t>
            </w:r>
          </w:p>
        </w:tc>
      </w:tr>
      <w:tr w:rsidR="00183D8E" w:rsidRPr="001718E8" w14:paraId="5E499B9F" w14:textId="77777777" w:rsidTr="00CA1827">
        <w:trPr>
          <w:trHeight w:val="921"/>
        </w:trPr>
        <w:tc>
          <w:tcPr>
            <w:tcW w:w="913" w:type="dxa"/>
          </w:tcPr>
          <w:p w14:paraId="66FD6028" w14:textId="77777777" w:rsidR="00183D8E" w:rsidRPr="001718E8" w:rsidRDefault="00183D8E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30"/>
              </w:rPr>
            </w:pPr>
          </w:p>
          <w:p w14:paraId="215EC483" w14:textId="77777777" w:rsidR="00183D8E" w:rsidRPr="001718E8" w:rsidRDefault="00183D8E" w:rsidP="00F05925">
            <w:pPr>
              <w:pStyle w:val="TableParagraph"/>
              <w:spacing w:before="1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5.1</w:t>
            </w:r>
          </w:p>
        </w:tc>
        <w:tc>
          <w:tcPr>
            <w:tcW w:w="2905" w:type="dxa"/>
          </w:tcPr>
          <w:p w14:paraId="4BA5913B" w14:textId="77777777" w:rsidR="00183D8E" w:rsidRPr="001718E8" w:rsidRDefault="00183D8E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0"/>
              </w:rPr>
            </w:pPr>
          </w:p>
          <w:p w14:paraId="29C174C1" w14:textId="77777777" w:rsidR="00183D8E" w:rsidRPr="001718E8" w:rsidRDefault="00183D8E" w:rsidP="00E8706F">
            <w:pPr>
              <w:pStyle w:val="TableParagraph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Orientação de trabalho de concl</w:t>
            </w:r>
            <w:r w:rsidRPr="001718E8">
              <w:rPr>
                <w:rFonts w:ascii="Roboto Condensed" w:hAnsi="Roboto Condensed"/>
                <w:sz w:val="20"/>
              </w:rPr>
              <w:t>u</w:t>
            </w:r>
            <w:r w:rsidRPr="001718E8">
              <w:rPr>
                <w:rFonts w:ascii="Roboto Condensed" w:hAnsi="Roboto Condensed"/>
                <w:sz w:val="20"/>
              </w:rPr>
              <w:t>são de curso de graduação</w:t>
            </w:r>
          </w:p>
        </w:tc>
        <w:tc>
          <w:tcPr>
            <w:tcW w:w="1285" w:type="dxa"/>
          </w:tcPr>
          <w:p w14:paraId="7DA8CE4D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b/>
                <w:sz w:val="30"/>
              </w:rPr>
            </w:pPr>
          </w:p>
          <w:p w14:paraId="4FFF5708" w14:textId="77777777" w:rsidR="00183D8E" w:rsidRPr="001718E8" w:rsidRDefault="00183D8E" w:rsidP="00FD11E1">
            <w:pPr>
              <w:pStyle w:val="TableParagraph"/>
              <w:spacing w:before="1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1,0</w:t>
            </w:r>
          </w:p>
        </w:tc>
        <w:tc>
          <w:tcPr>
            <w:tcW w:w="1134" w:type="dxa"/>
          </w:tcPr>
          <w:p w14:paraId="11BABFE0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445FB26A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264C75A2" w14:textId="77777777" w:rsidR="00183D8E" w:rsidRPr="001718E8" w:rsidRDefault="00183D8E" w:rsidP="002F31F5">
            <w:pPr>
              <w:pStyle w:val="TableParagraph"/>
              <w:ind w:left="132" w:right="129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ou cópia de ata de defesa</w:t>
            </w:r>
          </w:p>
        </w:tc>
      </w:tr>
      <w:tr w:rsidR="00183D8E" w:rsidRPr="001718E8" w14:paraId="43B6A95B" w14:textId="77777777" w:rsidTr="00CA1827">
        <w:trPr>
          <w:trHeight w:val="460"/>
        </w:trPr>
        <w:tc>
          <w:tcPr>
            <w:tcW w:w="913" w:type="dxa"/>
          </w:tcPr>
          <w:p w14:paraId="48E3FF73" w14:textId="77777777" w:rsidR="00183D8E" w:rsidRPr="001718E8" w:rsidRDefault="00183D8E" w:rsidP="00F05925">
            <w:pPr>
              <w:pStyle w:val="TableParagraph"/>
              <w:spacing w:before="115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5.2</w:t>
            </w:r>
          </w:p>
        </w:tc>
        <w:tc>
          <w:tcPr>
            <w:tcW w:w="2905" w:type="dxa"/>
          </w:tcPr>
          <w:p w14:paraId="6DCBACB3" w14:textId="77777777" w:rsidR="00183D8E" w:rsidRPr="001718E8" w:rsidRDefault="00183D8E" w:rsidP="00E8706F">
            <w:pPr>
              <w:pStyle w:val="TableParagraph"/>
              <w:spacing w:line="230" w:lineRule="atLeas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Orientação de Aluno Bolsista Iniciação Científica</w:t>
            </w:r>
          </w:p>
        </w:tc>
        <w:tc>
          <w:tcPr>
            <w:tcW w:w="1285" w:type="dxa"/>
          </w:tcPr>
          <w:p w14:paraId="39AD4BA2" w14:textId="77777777" w:rsidR="00183D8E" w:rsidRPr="001718E8" w:rsidRDefault="00183D8E" w:rsidP="00FD11E1">
            <w:pPr>
              <w:pStyle w:val="TableParagraph"/>
              <w:spacing w:before="115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0,50</w:t>
            </w:r>
          </w:p>
        </w:tc>
        <w:tc>
          <w:tcPr>
            <w:tcW w:w="1134" w:type="dxa"/>
          </w:tcPr>
          <w:p w14:paraId="483B6263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293A5652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3E0E3FE9" w14:textId="77777777" w:rsidR="00183D8E" w:rsidRPr="001718E8" w:rsidRDefault="00183D8E" w:rsidP="002F31F5">
            <w:pPr>
              <w:pStyle w:val="TableParagraph"/>
              <w:spacing w:line="230" w:lineRule="atLeast"/>
              <w:ind w:left="209" w:right="111" w:hanging="77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emitida pela PROPPG</w:t>
            </w:r>
          </w:p>
        </w:tc>
      </w:tr>
      <w:tr w:rsidR="00183D8E" w:rsidRPr="001718E8" w14:paraId="5FB9D9C0" w14:textId="77777777" w:rsidTr="00CA1827">
        <w:trPr>
          <w:trHeight w:val="688"/>
        </w:trPr>
        <w:tc>
          <w:tcPr>
            <w:tcW w:w="913" w:type="dxa"/>
          </w:tcPr>
          <w:p w14:paraId="518BEE7C" w14:textId="77777777" w:rsidR="00183D8E" w:rsidRPr="001718E8" w:rsidRDefault="00183D8E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0"/>
              </w:rPr>
            </w:pPr>
          </w:p>
          <w:p w14:paraId="0048F081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5.3</w:t>
            </w:r>
          </w:p>
        </w:tc>
        <w:tc>
          <w:tcPr>
            <w:tcW w:w="2905" w:type="dxa"/>
          </w:tcPr>
          <w:p w14:paraId="590AF728" w14:textId="192F921B" w:rsidR="00183D8E" w:rsidRPr="001718E8" w:rsidRDefault="00183D8E" w:rsidP="00E8706F">
            <w:pPr>
              <w:pStyle w:val="TableParagraph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Orientação de trabalho de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concl</w:t>
            </w:r>
            <w:r w:rsidRPr="001718E8">
              <w:rPr>
                <w:rFonts w:ascii="Roboto Condensed" w:hAnsi="Roboto Condensed"/>
                <w:sz w:val="20"/>
              </w:rPr>
              <w:t>u</w:t>
            </w:r>
            <w:r w:rsidRPr="001718E8">
              <w:rPr>
                <w:rFonts w:ascii="Roboto Condensed" w:hAnsi="Roboto Condensed"/>
                <w:sz w:val="20"/>
              </w:rPr>
              <w:t>são de curso de especialização (Lato Sensu)</w:t>
            </w:r>
          </w:p>
        </w:tc>
        <w:tc>
          <w:tcPr>
            <w:tcW w:w="1285" w:type="dxa"/>
          </w:tcPr>
          <w:p w14:paraId="14B8A9D8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b/>
                <w:sz w:val="20"/>
              </w:rPr>
            </w:pPr>
          </w:p>
          <w:p w14:paraId="0B587261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2,0</w:t>
            </w:r>
          </w:p>
        </w:tc>
        <w:tc>
          <w:tcPr>
            <w:tcW w:w="1134" w:type="dxa"/>
          </w:tcPr>
          <w:p w14:paraId="5B289B79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3FE15F8D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441B81F5" w14:textId="77777777" w:rsidR="00183D8E" w:rsidRPr="001718E8" w:rsidRDefault="00183D8E" w:rsidP="002F31F5">
            <w:pPr>
              <w:pStyle w:val="TableParagraph"/>
              <w:ind w:left="112" w:right="1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</w:t>
            </w:r>
          </w:p>
          <w:p w14:paraId="6E5576C2" w14:textId="77777777" w:rsidR="00183D8E" w:rsidRPr="001718E8" w:rsidRDefault="00183D8E" w:rsidP="002F31F5">
            <w:pPr>
              <w:pStyle w:val="TableParagraph"/>
              <w:spacing w:before="5" w:line="228" w:lineRule="exact"/>
              <w:ind w:left="248" w:right="243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ou cópia da ata de defesa</w:t>
            </w:r>
          </w:p>
        </w:tc>
      </w:tr>
      <w:tr w:rsidR="00183D8E" w:rsidRPr="001718E8" w14:paraId="7573C03B" w14:textId="77777777" w:rsidTr="00CA1827">
        <w:trPr>
          <w:trHeight w:val="688"/>
        </w:trPr>
        <w:tc>
          <w:tcPr>
            <w:tcW w:w="913" w:type="dxa"/>
          </w:tcPr>
          <w:p w14:paraId="77E37C87" w14:textId="77777777" w:rsidR="00183D8E" w:rsidRPr="001718E8" w:rsidRDefault="00183D8E" w:rsidP="00F05925">
            <w:pPr>
              <w:pStyle w:val="TableParagraph"/>
              <w:spacing w:before="10"/>
              <w:jc w:val="both"/>
              <w:rPr>
                <w:rFonts w:ascii="Roboto Condensed" w:hAnsi="Roboto Condensed"/>
                <w:b/>
                <w:sz w:val="19"/>
              </w:rPr>
            </w:pPr>
          </w:p>
          <w:p w14:paraId="6D2D48D1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5.4</w:t>
            </w:r>
          </w:p>
        </w:tc>
        <w:tc>
          <w:tcPr>
            <w:tcW w:w="2905" w:type="dxa"/>
          </w:tcPr>
          <w:p w14:paraId="7D4F6AD7" w14:textId="77777777" w:rsidR="00183D8E" w:rsidRPr="001718E8" w:rsidRDefault="00183D8E" w:rsidP="00E8706F">
            <w:pPr>
              <w:pStyle w:val="TableParagraph"/>
              <w:spacing w:before="1" w:line="230" w:lineRule="exac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Participação em banca de trabalho de conclusão de curso de gradu</w:t>
            </w:r>
            <w:r w:rsidRPr="001718E8">
              <w:rPr>
                <w:rFonts w:ascii="Roboto Condensed" w:hAnsi="Roboto Condensed"/>
                <w:sz w:val="20"/>
              </w:rPr>
              <w:t>a</w:t>
            </w:r>
            <w:r w:rsidRPr="001718E8">
              <w:rPr>
                <w:rFonts w:ascii="Roboto Condensed" w:hAnsi="Roboto Condensed"/>
                <w:sz w:val="20"/>
              </w:rPr>
              <w:t>ção ou especialização</w:t>
            </w:r>
          </w:p>
        </w:tc>
        <w:tc>
          <w:tcPr>
            <w:tcW w:w="1285" w:type="dxa"/>
          </w:tcPr>
          <w:p w14:paraId="6AC2B01E" w14:textId="77777777" w:rsidR="00183D8E" w:rsidRPr="001718E8" w:rsidRDefault="00183D8E" w:rsidP="00FD11E1">
            <w:pPr>
              <w:pStyle w:val="TableParagraph"/>
              <w:spacing w:before="10"/>
              <w:jc w:val="center"/>
              <w:rPr>
                <w:rFonts w:ascii="Roboto Condensed" w:hAnsi="Roboto Condensed"/>
                <w:b/>
                <w:sz w:val="19"/>
              </w:rPr>
            </w:pPr>
          </w:p>
          <w:p w14:paraId="49EB4C09" w14:textId="77777777" w:rsidR="00183D8E" w:rsidRPr="001718E8" w:rsidRDefault="00183D8E" w:rsidP="00FD11E1">
            <w:pPr>
              <w:pStyle w:val="TableParagraph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0,25</w:t>
            </w:r>
          </w:p>
        </w:tc>
        <w:tc>
          <w:tcPr>
            <w:tcW w:w="1134" w:type="dxa"/>
          </w:tcPr>
          <w:p w14:paraId="62D0C6A4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7E616574" w14:textId="77777777" w:rsidR="00183D8E" w:rsidRPr="001718E8" w:rsidRDefault="00183D8E" w:rsidP="00FD11E1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797E1836" w14:textId="77777777" w:rsidR="00183D8E" w:rsidRPr="001718E8" w:rsidRDefault="00183D8E" w:rsidP="002F31F5">
            <w:pPr>
              <w:pStyle w:val="TableParagraph"/>
              <w:spacing w:before="1" w:line="230" w:lineRule="exact"/>
              <w:ind w:left="132" w:right="129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ou cópia da ata de defesa</w:t>
            </w:r>
          </w:p>
        </w:tc>
      </w:tr>
      <w:tr w:rsidR="007E57C9" w:rsidRPr="007E57C9" w14:paraId="7E2A7A5C" w14:textId="77777777" w:rsidTr="007E57C9">
        <w:trPr>
          <w:trHeight w:val="228"/>
        </w:trPr>
        <w:tc>
          <w:tcPr>
            <w:tcW w:w="10065" w:type="dxa"/>
            <w:gridSpan w:val="6"/>
            <w:shd w:val="clear" w:color="auto" w:fill="DAEEF3" w:themeFill="accent5" w:themeFillTint="33"/>
          </w:tcPr>
          <w:p w14:paraId="1CAB9972" w14:textId="292708BE" w:rsidR="000D0610" w:rsidRPr="007E57C9" w:rsidRDefault="000D0610" w:rsidP="00752EFC">
            <w:pPr>
              <w:pStyle w:val="TableParagraph"/>
              <w:numPr>
                <w:ilvl w:val="0"/>
                <w:numId w:val="20"/>
              </w:numPr>
              <w:spacing w:line="208" w:lineRule="exact"/>
              <w:ind w:right="304"/>
              <w:jc w:val="center"/>
              <w:rPr>
                <w:rFonts w:ascii="Roboto Condensed" w:hAnsi="Roboto Condensed"/>
                <w:b/>
              </w:rPr>
            </w:pPr>
            <w:r w:rsidRPr="007E57C9">
              <w:rPr>
                <w:rFonts w:ascii="Roboto Condensed" w:hAnsi="Roboto Condensed"/>
                <w:b/>
              </w:rPr>
              <w:t>Atividades Acadêmicas</w:t>
            </w:r>
          </w:p>
        </w:tc>
      </w:tr>
      <w:tr w:rsidR="00183D8E" w:rsidRPr="001718E8" w14:paraId="387471C7" w14:textId="77777777" w:rsidTr="00CA1827">
        <w:trPr>
          <w:trHeight w:val="460"/>
        </w:trPr>
        <w:tc>
          <w:tcPr>
            <w:tcW w:w="913" w:type="dxa"/>
          </w:tcPr>
          <w:p w14:paraId="3EA5145B" w14:textId="77777777" w:rsidR="00183D8E" w:rsidRPr="001718E8" w:rsidRDefault="00183D8E" w:rsidP="00F05925">
            <w:pPr>
              <w:pStyle w:val="TableParagraph"/>
              <w:spacing w:before="115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6.1</w:t>
            </w:r>
          </w:p>
        </w:tc>
        <w:tc>
          <w:tcPr>
            <w:tcW w:w="2905" w:type="dxa"/>
          </w:tcPr>
          <w:p w14:paraId="5E0AC77D" w14:textId="77777777" w:rsidR="00183D8E" w:rsidRPr="001718E8" w:rsidRDefault="00183D8E" w:rsidP="00E8706F">
            <w:pPr>
              <w:pStyle w:val="TableParagraph"/>
              <w:spacing w:line="230" w:lineRule="atLeas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Atividades de Monitoria Instituc</w:t>
            </w:r>
            <w:r w:rsidRPr="001718E8">
              <w:rPr>
                <w:rFonts w:ascii="Roboto Condensed" w:hAnsi="Roboto Condensed"/>
                <w:sz w:val="20"/>
              </w:rPr>
              <w:t>i</w:t>
            </w:r>
            <w:r w:rsidRPr="001718E8">
              <w:rPr>
                <w:rFonts w:ascii="Roboto Condensed" w:hAnsi="Roboto Condensed"/>
                <w:sz w:val="20"/>
              </w:rPr>
              <w:t>onal</w:t>
            </w:r>
          </w:p>
        </w:tc>
        <w:tc>
          <w:tcPr>
            <w:tcW w:w="1285" w:type="dxa"/>
          </w:tcPr>
          <w:p w14:paraId="5E93FDD8" w14:textId="66FB58F3" w:rsidR="00183D8E" w:rsidRPr="001718E8" w:rsidRDefault="00183D8E" w:rsidP="000B161E">
            <w:pPr>
              <w:pStyle w:val="TableParagraph"/>
              <w:spacing w:line="230" w:lineRule="atLeast"/>
              <w:ind w:firstLine="8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0,50</w:t>
            </w:r>
            <w:r w:rsidR="002F31F5">
              <w:rPr>
                <w:rFonts w:ascii="Roboto Condensed" w:hAnsi="Roboto Condensed"/>
                <w:sz w:val="20"/>
              </w:rPr>
              <w:t>/</w:t>
            </w:r>
            <w:r w:rsidRPr="001718E8">
              <w:rPr>
                <w:rFonts w:ascii="Roboto Condensed" w:hAnsi="Roboto Condensed"/>
                <w:w w:val="95"/>
                <w:sz w:val="20"/>
              </w:rPr>
              <w:t>semestre</w:t>
            </w:r>
          </w:p>
        </w:tc>
        <w:tc>
          <w:tcPr>
            <w:tcW w:w="1134" w:type="dxa"/>
          </w:tcPr>
          <w:p w14:paraId="6E7E35D6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7AE441EF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21C25CF2" w14:textId="77777777" w:rsidR="00183D8E" w:rsidRPr="001718E8" w:rsidRDefault="00183D8E" w:rsidP="002F31F5">
            <w:pPr>
              <w:pStyle w:val="TableParagraph"/>
              <w:spacing w:line="230" w:lineRule="atLeast"/>
              <w:ind w:left="108" w:right="84" w:firstLine="24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emitida pela PROGRAD</w:t>
            </w:r>
          </w:p>
        </w:tc>
      </w:tr>
      <w:tr w:rsidR="00183D8E" w:rsidRPr="001718E8" w14:paraId="182D6B97" w14:textId="77777777" w:rsidTr="00CA1827">
        <w:trPr>
          <w:trHeight w:val="688"/>
        </w:trPr>
        <w:tc>
          <w:tcPr>
            <w:tcW w:w="913" w:type="dxa"/>
          </w:tcPr>
          <w:p w14:paraId="663DAC2B" w14:textId="77777777" w:rsidR="00183D8E" w:rsidRPr="001718E8" w:rsidRDefault="00183D8E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0"/>
              </w:rPr>
            </w:pPr>
          </w:p>
          <w:p w14:paraId="6702D565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6.2</w:t>
            </w:r>
          </w:p>
        </w:tc>
        <w:tc>
          <w:tcPr>
            <w:tcW w:w="2905" w:type="dxa"/>
          </w:tcPr>
          <w:p w14:paraId="02783631" w14:textId="7B658D50" w:rsidR="00183D8E" w:rsidRPr="001718E8" w:rsidRDefault="00183D8E" w:rsidP="00E8706F">
            <w:pPr>
              <w:pStyle w:val="TableParagraph"/>
              <w:ind w:right="140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Atividades como Bolsista -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Inic</w:t>
            </w:r>
            <w:r w:rsidRPr="001718E8">
              <w:rPr>
                <w:rFonts w:ascii="Roboto Condensed" w:hAnsi="Roboto Condensed"/>
                <w:sz w:val="20"/>
              </w:rPr>
              <w:t>i</w:t>
            </w:r>
            <w:r w:rsidRPr="001718E8">
              <w:rPr>
                <w:rFonts w:ascii="Roboto Condensed" w:hAnsi="Roboto Condensed"/>
                <w:sz w:val="20"/>
              </w:rPr>
              <w:t>ação Científica, Tecnológica ou PET</w:t>
            </w:r>
          </w:p>
        </w:tc>
        <w:tc>
          <w:tcPr>
            <w:tcW w:w="1285" w:type="dxa"/>
          </w:tcPr>
          <w:p w14:paraId="58C396B1" w14:textId="62D02A80" w:rsidR="00183D8E" w:rsidRPr="001718E8" w:rsidRDefault="000B161E" w:rsidP="000B161E">
            <w:pPr>
              <w:pStyle w:val="TableParagraph"/>
              <w:spacing w:before="115"/>
              <w:ind w:left="8" w:hanging="8"/>
              <w:rPr>
                <w:rFonts w:ascii="Roboto Condensed" w:hAnsi="Roboto Condensed"/>
                <w:sz w:val="20"/>
              </w:rPr>
            </w:pPr>
            <w:r>
              <w:rPr>
                <w:rFonts w:ascii="Roboto Condensed" w:hAnsi="Roboto Condensed"/>
                <w:sz w:val="20"/>
              </w:rPr>
              <w:t xml:space="preserve"> </w:t>
            </w:r>
            <w:r w:rsidR="00183D8E" w:rsidRPr="001718E8">
              <w:rPr>
                <w:rFonts w:ascii="Roboto Condensed" w:hAnsi="Roboto Condensed"/>
                <w:sz w:val="20"/>
              </w:rPr>
              <w:t>1,00</w:t>
            </w:r>
            <w:r w:rsidR="00FD11E1">
              <w:rPr>
                <w:rFonts w:ascii="Roboto Condensed" w:hAnsi="Roboto Condensed"/>
                <w:sz w:val="20"/>
              </w:rPr>
              <w:t>/</w:t>
            </w:r>
            <w:r w:rsidR="00183D8E" w:rsidRPr="001718E8">
              <w:rPr>
                <w:rFonts w:ascii="Roboto Condensed" w:hAnsi="Roboto Condensed"/>
                <w:w w:val="95"/>
                <w:sz w:val="20"/>
              </w:rPr>
              <w:t>semestre</w:t>
            </w:r>
          </w:p>
        </w:tc>
        <w:tc>
          <w:tcPr>
            <w:tcW w:w="1134" w:type="dxa"/>
          </w:tcPr>
          <w:p w14:paraId="6278FA8A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563062BD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1948C800" w14:textId="77777777" w:rsidR="00183D8E" w:rsidRPr="001718E8" w:rsidRDefault="00183D8E" w:rsidP="002F31F5">
            <w:pPr>
              <w:pStyle w:val="TableParagraph"/>
              <w:spacing w:before="115"/>
              <w:ind w:left="209" w:right="111" w:hanging="77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emitida pela PROPPG</w:t>
            </w:r>
          </w:p>
        </w:tc>
      </w:tr>
      <w:tr w:rsidR="00183D8E" w:rsidRPr="001718E8" w14:paraId="260D8EE3" w14:textId="77777777" w:rsidTr="00CA1827">
        <w:trPr>
          <w:trHeight w:val="457"/>
        </w:trPr>
        <w:tc>
          <w:tcPr>
            <w:tcW w:w="913" w:type="dxa"/>
          </w:tcPr>
          <w:p w14:paraId="21852D30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6.3</w:t>
            </w:r>
          </w:p>
        </w:tc>
        <w:tc>
          <w:tcPr>
            <w:tcW w:w="2905" w:type="dxa"/>
          </w:tcPr>
          <w:p w14:paraId="0D236029" w14:textId="3925CE16" w:rsidR="00183D8E" w:rsidRPr="001718E8" w:rsidRDefault="00183D8E" w:rsidP="00E8706F">
            <w:pPr>
              <w:pStyle w:val="TableParagraph"/>
              <w:spacing w:line="230" w:lineRule="exac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Atividades como Bolsista de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Pr</w:t>
            </w:r>
            <w:r w:rsidRPr="001718E8">
              <w:rPr>
                <w:rFonts w:ascii="Roboto Condensed" w:hAnsi="Roboto Condensed"/>
                <w:sz w:val="20"/>
              </w:rPr>
              <w:t>o</w:t>
            </w:r>
            <w:r w:rsidRPr="001718E8">
              <w:rPr>
                <w:rFonts w:ascii="Roboto Condensed" w:hAnsi="Roboto Condensed"/>
                <w:sz w:val="20"/>
              </w:rPr>
              <w:t>gramas de Extensão</w:t>
            </w:r>
          </w:p>
        </w:tc>
        <w:tc>
          <w:tcPr>
            <w:tcW w:w="1285" w:type="dxa"/>
          </w:tcPr>
          <w:p w14:paraId="212CB094" w14:textId="224F89CB" w:rsidR="00183D8E" w:rsidRPr="001718E8" w:rsidRDefault="000B161E" w:rsidP="000B161E">
            <w:pPr>
              <w:pStyle w:val="TableParagraph"/>
              <w:spacing w:line="230" w:lineRule="exact"/>
              <w:ind w:left="8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0,50</w:t>
            </w:r>
            <w:r>
              <w:rPr>
                <w:rFonts w:ascii="Roboto Condensed" w:hAnsi="Roboto Condensed"/>
                <w:sz w:val="20"/>
              </w:rPr>
              <w:t>/</w:t>
            </w:r>
            <w:r w:rsidRPr="001718E8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w w:val="95"/>
                <w:sz w:val="20"/>
              </w:rPr>
              <w:t>semestre</w:t>
            </w:r>
          </w:p>
        </w:tc>
        <w:tc>
          <w:tcPr>
            <w:tcW w:w="1134" w:type="dxa"/>
          </w:tcPr>
          <w:p w14:paraId="4A7EF3A2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03556DD7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7F63785D" w14:textId="77777777" w:rsidR="00183D8E" w:rsidRPr="001718E8" w:rsidRDefault="00183D8E" w:rsidP="002F31F5">
            <w:pPr>
              <w:pStyle w:val="TableParagraph"/>
              <w:spacing w:line="230" w:lineRule="exact"/>
              <w:ind w:left="264" w:right="111" w:hanging="132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institucional emitida pela PROEC</w:t>
            </w:r>
          </w:p>
        </w:tc>
      </w:tr>
      <w:tr w:rsidR="00183D8E" w:rsidRPr="001718E8" w14:paraId="3D07FC81" w14:textId="77777777" w:rsidTr="00CA1827">
        <w:trPr>
          <w:trHeight w:val="458"/>
        </w:trPr>
        <w:tc>
          <w:tcPr>
            <w:tcW w:w="913" w:type="dxa"/>
          </w:tcPr>
          <w:p w14:paraId="712F51AF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6.4</w:t>
            </w:r>
          </w:p>
        </w:tc>
        <w:tc>
          <w:tcPr>
            <w:tcW w:w="2905" w:type="dxa"/>
          </w:tcPr>
          <w:p w14:paraId="3F5DA1C2" w14:textId="77777777" w:rsidR="00183D8E" w:rsidRPr="001718E8" w:rsidRDefault="00183D8E" w:rsidP="00E8706F">
            <w:pPr>
              <w:pStyle w:val="TableParagraph"/>
              <w:spacing w:before="1" w:line="230" w:lineRule="exact"/>
              <w:ind w:right="81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Estágio extra-curricular (Máximo 300 horas)</w:t>
            </w:r>
          </w:p>
        </w:tc>
        <w:tc>
          <w:tcPr>
            <w:tcW w:w="1285" w:type="dxa"/>
          </w:tcPr>
          <w:p w14:paraId="06135AA2" w14:textId="029EA24F" w:rsidR="00183D8E" w:rsidRPr="001718E8" w:rsidRDefault="00183D8E" w:rsidP="00863BE4">
            <w:pPr>
              <w:pStyle w:val="TableParagraph"/>
              <w:spacing w:before="1" w:line="230" w:lineRule="exact"/>
              <w:ind w:right="-3" w:firstLine="8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 xml:space="preserve">0,02/h de </w:t>
            </w:r>
            <w:r w:rsidR="00863BE4">
              <w:rPr>
                <w:rFonts w:ascii="Roboto Condensed" w:hAnsi="Roboto Condensed"/>
                <w:sz w:val="20"/>
              </w:rPr>
              <w:t>E</w:t>
            </w:r>
            <w:r w:rsidRPr="001718E8">
              <w:rPr>
                <w:rFonts w:ascii="Roboto Condensed" w:hAnsi="Roboto Condensed"/>
                <w:sz w:val="20"/>
              </w:rPr>
              <w:t>st</w:t>
            </w:r>
            <w:r w:rsidRPr="001718E8">
              <w:rPr>
                <w:rFonts w:ascii="Roboto Condensed" w:hAnsi="Roboto Condensed"/>
                <w:sz w:val="20"/>
              </w:rPr>
              <w:t>á</w:t>
            </w:r>
            <w:r w:rsidRPr="001718E8">
              <w:rPr>
                <w:rFonts w:ascii="Roboto Condensed" w:hAnsi="Roboto Condensed"/>
                <w:sz w:val="20"/>
              </w:rPr>
              <w:t>gio</w:t>
            </w:r>
          </w:p>
        </w:tc>
        <w:tc>
          <w:tcPr>
            <w:tcW w:w="1134" w:type="dxa"/>
          </w:tcPr>
          <w:p w14:paraId="2F88B372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2A58F7E7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322B2A71" w14:textId="77777777" w:rsidR="00183D8E" w:rsidRPr="001718E8" w:rsidRDefault="00183D8E" w:rsidP="002F31F5">
            <w:pPr>
              <w:pStyle w:val="TableParagraph"/>
              <w:spacing w:before="1" w:line="230" w:lineRule="exact"/>
              <w:ind w:left="252" w:right="229" w:firstLine="273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Declaração do supervisor do estágio</w:t>
            </w:r>
          </w:p>
        </w:tc>
      </w:tr>
      <w:tr w:rsidR="00183D8E" w:rsidRPr="001718E8" w14:paraId="372659E7" w14:textId="77777777" w:rsidTr="00CA1827">
        <w:trPr>
          <w:trHeight w:val="457"/>
        </w:trPr>
        <w:tc>
          <w:tcPr>
            <w:tcW w:w="913" w:type="dxa"/>
          </w:tcPr>
          <w:p w14:paraId="766EB754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6.5</w:t>
            </w:r>
          </w:p>
        </w:tc>
        <w:tc>
          <w:tcPr>
            <w:tcW w:w="2905" w:type="dxa"/>
          </w:tcPr>
          <w:p w14:paraId="00876B34" w14:textId="6C72C1DB" w:rsidR="00183D8E" w:rsidRPr="001718E8" w:rsidRDefault="00183D8E" w:rsidP="00E8706F">
            <w:pPr>
              <w:pStyle w:val="TableParagraph"/>
              <w:spacing w:line="227" w:lineRule="exac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Título de Especialização (Latu</w:t>
            </w:r>
            <w:r w:rsidR="00E8706F">
              <w:rPr>
                <w:rFonts w:ascii="Roboto Condensed" w:hAnsi="Roboto Condensed"/>
                <w:sz w:val="20"/>
              </w:rPr>
              <w:t xml:space="preserve"> </w:t>
            </w:r>
            <w:r w:rsidRPr="001718E8">
              <w:rPr>
                <w:rFonts w:ascii="Roboto Condensed" w:hAnsi="Roboto Condensed"/>
                <w:sz w:val="20"/>
              </w:rPr>
              <w:t>Sensu)</w:t>
            </w:r>
          </w:p>
        </w:tc>
        <w:tc>
          <w:tcPr>
            <w:tcW w:w="1285" w:type="dxa"/>
          </w:tcPr>
          <w:p w14:paraId="662847DC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8,0</w:t>
            </w:r>
          </w:p>
        </w:tc>
        <w:tc>
          <w:tcPr>
            <w:tcW w:w="1134" w:type="dxa"/>
          </w:tcPr>
          <w:p w14:paraId="3259B5F0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36A59686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098C6075" w14:textId="77777777" w:rsidR="00183D8E" w:rsidRPr="001718E8" w:rsidRDefault="00183D8E" w:rsidP="002F31F5">
            <w:pPr>
              <w:pStyle w:val="TableParagraph"/>
              <w:spacing w:line="227" w:lineRule="exact"/>
              <w:ind w:left="437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Comprovante de</w:t>
            </w:r>
          </w:p>
          <w:p w14:paraId="695D30CF" w14:textId="77777777" w:rsidR="00183D8E" w:rsidRPr="001718E8" w:rsidRDefault="00183D8E" w:rsidP="002F31F5">
            <w:pPr>
              <w:pStyle w:val="TableParagraph"/>
              <w:spacing w:before="1" w:line="210" w:lineRule="exact"/>
              <w:ind w:left="34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conclusão de curso</w:t>
            </w:r>
          </w:p>
        </w:tc>
      </w:tr>
      <w:tr w:rsidR="00107700" w:rsidRPr="00107700" w14:paraId="53240432" w14:textId="77777777" w:rsidTr="00107700">
        <w:trPr>
          <w:trHeight w:val="230"/>
        </w:trPr>
        <w:tc>
          <w:tcPr>
            <w:tcW w:w="10065" w:type="dxa"/>
            <w:gridSpan w:val="6"/>
            <w:shd w:val="clear" w:color="auto" w:fill="DAEEF3" w:themeFill="accent5" w:themeFillTint="33"/>
          </w:tcPr>
          <w:p w14:paraId="0B9AF7E0" w14:textId="6B656B25" w:rsidR="007E57C9" w:rsidRPr="00107700" w:rsidRDefault="007E57C9" w:rsidP="00107700">
            <w:pPr>
              <w:pStyle w:val="TableParagraph"/>
              <w:numPr>
                <w:ilvl w:val="0"/>
                <w:numId w:val="20"/>
              </w:numPr>
              <w:spacing w:line="210" w:lineRule="exact"/>
              <w:ind w:right="304"/>
              <w:jc w:val="center"/>
              <w:rPr>
                <w:rFonts w:ascii="Roboto Condensed" w:hAnsi="Roboto Condensed"/>
                <w:b/>
              </w:rPr>
            </w:pPr>
            <w:r w:rsidRPr="00107700">
              <w:rPr>
                <w:rFonts w:ascii="Roboto Condensed" w:hAnsi="Roboto Condensed"/>
                <w:b/>
              </w:rPr>
              <w:t>Participação em Eventos Científicos</w:t>
            </w:r>
          </w:p>
        </w:tc>
      </w:tr>
      <w:tr w:rsidR="00183D8E" w:rsidRPr="001718E8" w14:paraId="0BBB9697" w14:textId="77777777" w:rsidTr="00CA1827">
        <w:trPr>
          <w:trHeight w:val="690"/>
        </w:trPr>
        <w:tc>
          <w:tcPr>
            <w:tcW w:w="913" w:type="dxa"/>
          </w:tcPr>
          <w:p w14:paraId="27C1D85E" w14:textId="77777777" w:rsidR="00183D8E" w:rsidRPr="001718E8" w:rsidRDefault="00183D8E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0"/>
              </w:rPr>
            </w:pPr>
          </w:p>
          <w:p w14:paraId="52965EB2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7.1</w:t>
            </w:r>
          </w:p>
        </w:tc>
        <w:tc>
          <w:tcPr>
            <w:tcW w:w="2905" w:type="dxa"/>
          </w:tcPr>
          <w:p w14:paraId="6DBBB69E" w14:textId="77777777" w:rsidR="00183D8E" w:rsidRPr="001718E8" w:rsidRDefault="00183D8E" w:rsidP="00F05925">
            <w:pPr>
              <w:pStyle w:val="TableParagraph"/>
              <w:jc w:val="both"/>
              <w:rPr>
                <w:rFonts w:ascii="Roboto Condensed" w:hAnsi="Roboto Condensed"/>
                <w:b/>
                <w:sz w:val="20"/>
              </w:rPr>
            </w:pPr>
          </w:p>
          <w:p w14:paraId="5559B113" w14:textId="77777777" w:rsidR="00183D8E" w:rsidRPr="001718E8" w:rsidRDefault="00183D8E" w:rsidP="00F05925">
            <w:pPr>
              <w:pStyle w:val="TableParagraph"/>
              <w:ind w:left="748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Como palestrante</w:t>
            </w:r>
          </w:p>
        </w:tc>
        <w:tc>
          <w:tcPr>
            <w:tcW w:w="1285" w:type="dxa"/>
          </w:tcPr>
          <w:p w14:paraId="6CEB1279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b/>
                <w:sz w:val="20"/>
              </w:rPr>
            </w:pPr>
          </w:p>
          <w:p w14:paraId="11308D5E" w14:textId="77777777" w:rsidR="00183D8E" w:rsidRPr="001718E8" w:rsidRDefault="00183D8E" w:rsidP="002F31F5">
            <w:pPr>
              <w:pStyle w:val="TableParagraph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2,0</w:t>
            </w:r>
          </w:p>
        </w:tc>
        <w:tc>
          <w:tcPr>
            <w:tcW w:w="1134" w:type="dxa"/>
          </w:tcPr>
          <w:p w14:paraId="0EAC07B9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78B0FD00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38E6DD11" w14:textId="77777777" w:rsidR="00183D8E" w:rsidRPr="001718E8" w:rsidRDefault="00183D8E" w:rsidP="002F31F5">
            <w:pPr>
              <w:pStyle w:val="TableParagraph"/>
              <w:spacing w:line="230" w:lineRule="atLeast"/>
              <w:ind w:left="365" w:right="362" w:firstLine="3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Certificado de participação como palestrante</w:t>
            </w:r>
          </w:p>
        </w:tc>
      </w:tr>
      <w:tr w:rsidR="00183D8E" w:rsidRPr="001718E8" w14:paraId="7C22E40C" w14:textId="77777777" w:rsidTr="00CA1827">
        <w:trPr>
          <w:trHeight w:val="457"/>
        </w:trPr>
        <w:tc>
          <w:tcPr>
            <w:tcW w:w="913" w:type="dxa"/>
          </w:tcPr>
          <w:p w14:paraId="368CE849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7.2</w:t>
            </w:r>
          </w:p>
        </w:tc>
        <w:tc>
          <w:tcPr>
            <w:tcW w:w="2905" w:type="dxa"/>
          </w:tcPr>
          <w:p w14:paraId="56B812A8" w14:textId="77777777" w:rsidR="00183D8E" w:rsidRPr="001718E8" w:rsidRDefault="00183D8E" w:rsidP="00E8706F">
            <w:pPr>
              <w:pStyle w:val="TableParagraph"/>
              <w:spacing w:before="4" w:line="228" w:lineRule="exac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Apresentação oral de trabalhos em eventos internacionais</w:t>
            </w:r>
          </w:p>
        </w:tc>
        <w:tc>
          <w:tcPr>
            <w:tcW w:w="1285" w:type="dxa"/>
          </w:tcPr>
          <w:p w14:paraId="6EB0A493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1,0</w:t>
            </w:r>
          </w:p>
        </w:tc>
        <w:tc>
          <w:tcPr>
            <w:tcW w:w="1134" w:type="dxa"/>
          </w:tcPr>
          <w:p w14:paraId="09A68AAD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5522B848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  <w:vMerge w:val="restart"/>
          </w:tcPr>
          <w:p w14:paraId="30048D28" w14:textId="77777777" w:rsidR="00183D8E" w:rsidRPr="001718E8" w:rsidRDefault="00183D8E" w:rsidP="002F31F5">
            <w:pPr>
              <w:pStyle w:val="TableParagraph"/>
              <w:spacing w:before="125"/>
              <w:ind w:left="248" w:right="242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Certificado de participação</w:t>
            </w:r>
          </w:p>
          <w:p w14:paraId="39A7F9B2" w14:textId="77777777" w:rsidR="00183D8E" w:rsidRPr="001718E8" w:rsidRDefault="00183D8E" w:rsidP="002F31F5">
            <w:pPr>
              <w:pStyle w:val="TableParagraph"/>
              <w:ind w:left="163" w:right="158" w:hanging="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como apresentador do trabalho na modalidade oral</w:t>
            </w:r>
          </w:p>
        </w:tc>
      </w:tr>
      <w:tr w:rsidR="00183D8E" w:rsidRPr="001718E8" w14:paraId="402773F7" w14:textId="77777777" w:rsidTr="00CA1827">
        <w:trPr>
          <w:trHeight w:val="458"/>
        </w:trPr>
        <w:tc>
          <w:tcPr>
            <w:tcW w:w="913" w:type="dxa"/>
          </w:tcPr>
          <w:p w14:paraId="61939E03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7.3</w:t>
            </w:r>
          </w:p>
        </w:tc>
        <w:tc>
          <w:tcPr>
            <w:tcW w:w="2905" w:type="dxa"/>
          </w:tcPr>
          <w:p w14:paraId="7721CA74" w14:textId="77777777" w:rsidR="00183D8E" w:rsidRPr="001718E8" w:rsidRDefault="00183D8E" w:rsidP="00E8706F">
            <w:pPr>
              <w:pStyle w:val="TableParagraph"/>
              <w:spacing w:before="1" w:line="230" w:lineRule="exact"/>
              <w:ind w:right="107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Apresentação oral de trabalhos em eventos nacionais</w:t>
            </w:r>
          </w:p>
        </w:tc>
        <w:tc>
          <w:tcPr>
            <w:tcW w:w="1285" w:type="dxa"/>
          </w:tcPr>
          <w:p w14:paraId="6660BD86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0,8</w:t>
            </w:r>
          </w:p>
        </w:tc>
        <w:tc>
          <w:tcPr>
            <w:tcW w:w="1134" w:type="dxa"/>
          </w:tcPr>
          <w:p w14:paraId="2853A169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2B6409EB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7DD4EDE" w14:textId="77777777" w:rsidR="00183D8E" w:rsidRPr="001718E8" w:rsidRDefault="00183D8E" w:rsidP="002F31F5">
            <w:pPr>
              <w:jc w:val="center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00319434" w14:textId="77777777" w:rsidTr="00CA1827">
        <w:trPr>
          <w:trHeight w:val="457"/>
        </w:trPr>
        <w:tc>
          <w:tcPr>
            <w:tcW w:w="913" w:type="dxa"/>
          </w:tcPr>
          <w:p w14:paraId="449891FD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7.4</w:t>
            </w:r>
          </w:p>
        </w:tc>
        <w:tc>
          <w:tcPr>
            <w:tcW w:w="2905" w:type="dxa"/>
          </w:tcPr>
          <w:p w14:paraId="2C2566C9" w14:textId="77777777" w:rsidR="00183D8E" w:rsidRPr="001718E8" w:rsidRDefault="00183D8E" w:rsidP="00E8706F">
            <w:pPr>
              <w:pStyle w:val="TableParagraph"/>
              <w:spacing w:line="230" w:lineRule="exact"/>
              <w:ind w:right="107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Apresentação oral de trabalhos em eventos locais ou regionais</w:t>
            </w:r>
          </w:p>
        </w:tc>
        <w:tc>
          <w:tcPr>
            <w:tcW w:w="1285" w:type="dxa"/>
          </w:tcPr>
          <w:p w14:paraId="31E4F8A0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</w:t>
            </w:r>
          </w:p>
        </w:tc>
        <w:tc>
          <w:tcPr>
            <w:tcW w:w="1134" w:type="dxa"/>
          </w:tcPr>
          <w:p w14:paraId="3822D02B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2A98C462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1B2B75F" w14:textId="77777777" w:rsidR="00183D8E" w:rsidRPr="001718E8" w:rsidRDefault="00183D8E" w:rsidP="002F31F5">
            <w:pPr>
              <w:jc w:val="center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4D668C65" w14:textId="77777777" w:rsidTr="00CA1827">
        <w:trPr>
          <w:trHeight w:val="458"/>
        </w:trPr>
        <w:tc>
          <w:tcPr>
            <w:tcW w:w="913" w:type="dxa"/>
          </w:tcPr>
          <w:p w14:paraId="090F3675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7.5</w:t>
            </w:r>
          </w:p>
        </w:tc>
        <w:tc>
          <w:tcPr>
            <w:tcW w:w="2905" w:type="dxa"/>
          </w:tcPr>
          <w:p w14:paraId="27A8D663" w14:textId="77777777" w:rsidR="00183D8E" w:rsidRPr="001718E8" w:rsidRDefault="00183D8E" w:rsidP="00E8706F">
            <w:pPr>
              <w:pStyle w:val="TableParagraph"/>
              <w:spacing w:before="1" w:line="230" w:lineRule="exact"/>
              <w:ind w:right="124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Participante em eventos nacionais ou internacionais</w:t>
            </w:r>
          </w:p>
        </w:tc>
        <w:tc>
          <w:tcPr>
            <w:tcW w:w="1285" w:type="dxa"/>
          </w:tcPr>
          <w:p w14:paraId="13355871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0,3</w:t>
            </w:r>
          </w:p>
        </w:tc>
        <w:tc>
          <w:tcPr>
            <w:tcW w:w="1134" w:type="dxa"/>
          </w:tcPr>
          <w:p w14:paraId="008EB265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7D5E8585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  <w:vMerge w:val="restart"/>
          </w:tcPr>
          <w:p w14:paraId="2E354A0C" w14:textId="77777777" w:rsidR="00183D8E" w:rsidRPr="001718E8" w:rsidRDefault="00183D8E" w:rsidP="002F31F5">
            <w:pPr>
              <w:pStyle w:val="TableParagraph"/>
              <w:spacing w:before="118"/>
              <w:ind w:left="365" w:right="362" w:firstLine="3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Certificado de participação como ouvinte</w:t>
            </w:r>
          </w:p>
        </w:tc>
      </w:tr>
      <w:tr w:rsidR="00183D8E" w:rsidRPr="001718E8" w14:paraId="302B65FA" w14:textId="77777777" w:rsidTr="00CA1827">
        <w:trPr>
          <w:trHeight w:val="457"/>
        </w:trPr>
        <w:tc>
          <w:tcPr>
            <w:tcW w:w="913" w:type="dxa"/>
          </w:tcPr>
          <w:p w14:paraId="7224D6F4" w14:textId="77777777" w:rsidR="00183D8E" w:rsidRPr="001718E8" w:rsidRDefault="00183D8E" w:rsidP="00F05925">
            <w:pPr>
              <w:pStyle w:val="TableParagraph"/>
              <w:spacing w:before="113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7.6</w:t>
            </w:r>
          </w:p>
        </w:tc>
        <w:tc>
          <w:tcPr>
            <w:tcW w:w="2905" w:type="dxa"/>
          </w:tcPr>
          <w:p w14:paraId="0A574DCC" w14:textId="77777777" w:rsidR="00183D8E" w:rsidRPr="001718E8" w:rsidRDefault="00183D8E" w:rsidP="00E8706F">
            <w:pPr>
              <w:pStyle w:val="TableParagraph"/>
              <w:spacing w:line="227" w:lineRule="exact"/>
              <w:ind w:right="112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Participante de eventos locais ou</w:t>
            </w:r>
          </w:p>
          <w:p w14:paraId="52504806" w14:textId="77777777" w:rsidR="00183D8E" w:rsidRPr="001718E8" w:rsidRDefault="00183D8E" w:rsidP="00E8706F">
            <w:pPr>
              <w:pStyle w:val="TableParagraph"/>
              <w:spacing w:before="1" w:line="210" w:lineRule="exact"/>
              <w:ind w:right="138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regionais</w:t>
            </w:r>
          </w:p>
        </w:tc>
        <w:tc>
          <w:tcPr>
            <w:tcW w:w="1285" w:type="dxa"/>
          </w:tcPr>
          <w:p w14:paraId="6CE801DE" w14:textId="77777777" w:rsidR="00183D8E" w:rsidRPr="001718E8" w:rsidRDefault="00183D8E" w:rsidP="002F31F5">
            <w:pPr>
              <w:pStyle w:val="TableParagraph"/>
              <w:spacing w:before="113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0,2</w:t>
            </w:r>
          </w:p>
        </w:tc>
        <w:tc>
          <w:tcPr>
            <w:tcW w:w="1134" w:type="dxa"/>
          </w:tcPr>
          <w:p w14:paraId="1B9C8CE0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5FD51E27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DF2A187" w14:textId="77777777" w:rsidR="00183D8E" w:rsidRPr="001718E8" w:rsidRDefault="00183D8E" w:rsidP="002F31F5">
            <w:pPr>
              <w:jc w:val="center"/>
              <w:rPr>
                <w:rFonts w:ascii="Roboto Condensed" w:hAnsi="Roboto Condensed"/>
                <w:sz w:val="2"/>
                <w:szCs w:val="2"/>
              </w:rPr>
            </w:pPr>
          </w:p>
        </w:tc>
      </w:tr>
      <w:tr w:rsidR="00183D8E" w:rsidRPr="001718E8" w14:paraId="472EBCB7" w14:textId="77777777" w:rsidTr="00CA1827">
        <w:trPr>
          <w:trHeight w:val="688"/>
        </w:trPr>
        <w:tc>
          <w:tcPr>
            <w:tcW w:w="913" w:type="dxa"/>
          </w:tcPr>
          <w:p w14:paraId="0BF3E890" w14:textId="77777777" w:rsidR="00183D8E" w:rsidRPr="001718E8" w:rsidRDefault="00183D8E" w:rsidP="00F05925">
            <w:pPr>
              <w:pStyle w:val="TableParagraph"/>
              <w:spacing w:before="9"/>
              <w:jc w:val="both"/>
              <w:rPr>
                <w:rFonts w:ascii="Roboto Condensed" w:hAnsi="Roboto Condensed"/>
                <w:b/>
                <w:sz w:val="19"/>
              </w:rPr>
            </w:pPr>
          </w:p>
          <w:p w14:paraId="272D8D64" w14:textId="77777777" w:rsidR="00183D8E" w:rsidRPr="001718E8" w:rsidRDefault="00183D8E" w:rsidP="00F05925">
            <w:pPr>
              <w:pStyle w:val="TableParagraph"/>
              <w:ind w:left="183" w:right="174"/>
              <w:jc w:val="both"/>
              <w:rPr>
                <w:rFonts w:ascii="Roboto Condensed" w:hAnsi="Roboto Condensed"/>
                <w:b/>
                <w:sz w:val="20"/>
              </w:rPr>
            </w:pPr>
            <w:r w:rsidRPr="001718E8">
              <w:rPr>
                <w:rFonts w:ascii="Roboto Condensed" w:hAnsi="Roboto Condensed"/>
                <w:b/>
                <w:sz w:val="20"/>
              </w:rPr>
              <w:t>7.7</w:t>
            </w:r>
          </w:p>
        </w:tc>
        <w:tc>
          <w:tcPr>
            <w:tcW w:w="2905" w:type="dxa"/>
          </w:tcPr>
          <w:p w14:paraId="19960E32" w14:textId="77777777" w:rsidR="00183D8E" w:rsidRPr="001718E8" w:rsidRDefault="00183D8E" w:rsidP="00E8706F">
            <w:pPr>
              <w:pStyle w:val="TableParagraph"/>
              <w:ind w:right="140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Participação na comissão organ</w:t>
            </w:r>
            <w:r w:rsidRPr="001718E8">
              <w:rPr>
                <w:rFonts w:ascii="Roboto Condensed" w:hAnsi="Roboto Condensed"/>
                <w:sz w:val="20"/>
              </w:rPr>
              <w:t>i</w:t>
            </w:r>
            <w:r w:rsidRPr="001718E8">
              <w:rPr>
                <w:rFonts w:ascii="Roboto Condensed" w:hAnsi="Roboto Condensed"/>
                <w:sz w:val="20"/>
              </w:rPr>
              <w:t>zadora de eventos</w:t>
            </w:r>
          </w:p>
          <w:p w14:paraId="2CAB57FA" w14:textId="77777777" w:rsidR="00183D8E" w:rsidRPr="001718E8" w:rsidRDefault="00183D8E" w:rsidP="00E8706F">
            <w:pPr>
              <w:pStyle w:val="TableParagraph"/>
              <w:spacing w:line="208" w:lineRule="exact"/>
              <w:ind w:right="140"/>
              <w:jc w:val="both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científicos</w:t>
            </w:r>
          </w:p>
        </w:tc>
        <w:tc>
          <w:tcPr>
            <w:tcW w:w="1285" w:type="dxa"/>
          </w:tcPr>
          <w:p w14:paraId="445AD40F" w14:textId="77777777" w:rsidR="00183D8E" w:rsidRPr="001718E8" w:rsidRDefault="00183D8E" w:rsidP="002F31F5">
            <w:pPr>
              <w:pStyle w:val="TableParagraph"/>
              <w:spacing w:before="9"/>
              <w:jc w:val="center"/>
              <w:rPr>
                <w:rFonts w:ascii="Roboto Condensed" w:hAnsi="Roboto Condensed"/>
                <w:b/>
                <w:sz w:val="19"/>
              </w:rPr>
            </w:pPr>
          </w:p>
          <w:p w14:paraId="6B860CCD" w14:textId="77777777" w:rsidR="00183D8E" w:rsidRPr="001718E8" w:rsidRDefault="00183D8E" w:rsidP="002F31F5">
            <w:pPr>
              <w:pStyle w:val="TableParagraph"/>
              <w:ind w:left="216" w:right="211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0,5</w:t>
            </w:r>
          </w:p>
        </w:tc>
        <w:tc>
          <w:tcPr>
            <w:tcW w:w="1134" w:type="dxa"/>
          </w:tcPr>
          <w:p w14:paraId="10A60E02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851" w:type="dxa"/>
          </w:tcPr>
          <w:p w14:paraId="4D742E2E" w14:textId="77777777" w:rsidR="00183D8E" w:rsidRPr="001718E8" w:rsidRDefault="00183D8E" w:rsidP="002F31F5">
            <w:pPr>
              <w:pStyle w:val="TableParagraph"/>
              <w:jc w:val="center"/>
              <w:rPr>
                <w:rFonts w:ascii="Roboto Condensed" w:hAnsi="Roboto Condensed"/>
                <w:sz w:val="18"/>
              </w:rPr>
            </w:pPr>
          </w:p>
        </w:tc>
        <w:tc>
          <w:tcPr>
            <w:tcW w:w="2977" w:type="dxa"/>
          </w:tcPr>
          <w:p w14:paraId="7D1C712D" w14:textId="77777777" w:rsidR="00183D8E" w:rsidRPr="001718E8" w:rsidRDefault="00183D8E" w:rsidP="002F31F5">
            <w:pPr>
              <w:pStyle w:val="TableParagraph"/>
              <w:spacing w:before="115"/>
              <w:ind w:left="619" w:right="510" w:hanging="87"/>
              <w:jc w:val="center"/>
              <w:rPr>
                <w:rFonts w:ascii="Roboto Condensed" w:hAnsi="Roboto Condensed"/>
                <w:sz w:val="20"/>
              </w:rPr>
            </w:pPr>
            <w:r w:rsidRPr="001718E8">
              <w:rPr>
                <w:rFonts w:ascii="Roboto Condensed" w:hAnsi="Roboto Condensed"/>
                <w:sz w:val="20"/>
              </w:rPr>
              <w:t>Certificado de organ</w:t>
            </w:r>
            <w:r w:rsidRPr="001718E8">
              <w:rPr>
                <w:rFonts w:ascii="Roboto Condensed" w:hAnsi="Roboto Condensed"/>
                <w:sz w:val="20"/>
              </w:rPr>
              <w:t>i</w:t>
            </w:r>
            <w:r w:rsidRPr="001718E8">
              <w:rPr>
                <w:rFonts w:ascii="Roboto Condensed" w:hAnsi="Roboto Condensed"/>
                <w:sz w:val="20"/>
              </w:rPr>
              <w:t>zação</w:t>
            </w:r>
          </w:p>
        </w:tc>
      </w:tr>
    </w:tbl>
    <w:p w14:paraId="04406021" w14:textId="619B9D74" w:rsidR="002B45DA" w:rsidRDefault="002B45DA" w:rsidP="002B45DA">
      <w:pPr>
        <w:rPr>
          <w:rFonts w:ascii="Roboto Condensed" w:hAnsi="Roboto Condensed"/>
          <w:b/>
          <w:bCs/>
        </w:rPr>
      </w:pPr>
    </w:p>
    <w:p w14:paraId="69860A76" w14:textId="0DF94D76" w:rsidR="00D13AD3" w:rsidRPr="008004CF" w:rsidRDefault="00D13AD3" w:rsidP="00D13AD3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sz w:val="22"/>
          <w:szCs w:val="22"/>
        </w:rPr>
      </w:pPr>
      <w:r w:rsidRPr="008004CF">
        <w:rPr>
          <w:rFonts w:ascii="Roboto Condensed" w:hAnsi="Roboto Condensed"/>
          <w:sz w:val="22"/>
          <w:szCs w:val="22"/>
        </w:rPr>
        <w:t>Mossoró</w:t>
      </w:r>
      <w:r w:rsidRPr="008004CF">
        <w:rPr>
          <w:rFonts w:ascii="Roboto Condensed" w:hAnsi="Roboto Condensed"/>
          <w:spacing w:val="-4"/>
          <w:sz w:val="22"/>
          <w:szCs w:val="22"/>
        </w:rPr>
        <w:t xml:space="preserve"> </w:t>
      </w:r>
      <w:r w:rsidRPr="008004CF">
        <w:rPr>
          <w:rFonts w:ascii="Roboto Condensed" w:hAnsi="Roboto Condensed"/>
          <w:sz w:val="22"/>
          <w:szCs w:val="22"/>
        </w:rPr>
        <w:t>(RN),</w:t>
      </w:r>
      <w:r w:rsidRPr="000A3454">
        <w:rPr>
          <w:rFonts w:ascii="Arial" w:hAnsi="Arial" w:cs="Arial"/>
          <w:sz w:val="22"/>
          <w:szCs w:val="22"/>
          <w:lang w:val="pt-BR"/>
        </w:rPr>
        <w:t>_______</w:t>
      </w:r>
      <w:r w:rsidRPr="008004CF">
        <w:rPr>
          <w:rFonts w:ascii="Roboto Condensed" w:hAnsi="Roboto Condensed"/>
          <w:sz w:val="22"/>
          <w:szCs w:val="22"/>
        </w:rPr>
        <w:t xml:space="preserve">de </w:t>
      </w:r>
      <w:r w:rsidR="001A4223">
        <w:rPr>
          <w:rFonts w:ascii="Roboto Condensed" w:hAnsi="Roboto Condensed"/>
          <w:sz w:val="22"/>
          <w:szCs w:val="22"/>
        </w:rPr>
        <w:t>julho</w:t>
      </w:r>
      <w:r w:rsidR="001A4223" w:rsidRPr="008004CF">
        <w:rPr>
          <w:rFonts w:ascii="Roboto Condensed" w:hAnsi="Roboto Condensed"/>
          <w:sz w:val="22"/>
          <w:szCs w:val="22"/>
        </w:rPr>
        <w:t xml:space="preserve"> </w:t>
      </w:r>
      <w:r w:rsidRPr="008004CF">
        <w:rPr>
          <w:rFonts w:ascii="Roboto Condensed" w:hAnsi="Roboto Condensed"/>
          <w:sz w:val="22"/>
          <w:szCs w:val="22"/>
        </w:rPr>
        <w:t>de</w:t>
      </w:r>
      <w:r w:rsidRPr="008004CF">
        <w:rPr>
          <w:rFonts w:ascii="Roboto Condensed" w:hAnsi="Roboto Condensed"/>
          <w:spacing w:val="-1"/>
          <w:sz w:val="22"/>
          <w:szCs w:val="22"/>
        </w:rPr>
        <w:t xml:space="preserve"> </w:t>
      </w:r>
      <w:r w:rsidRPr="008004CF">
        <w:rPr>
          <w:rFonts w:ascii="Roboto Condensed" w:hAnsi="Roboto Condensed"/>
          <w:sz w:val="22"/>
          <w:szCs w:val="22"/>
        </w:rPr>
        <w:t>202</w:t>
      </w:r>
      <w:r w:rsidRPr="008004CF">
        <w:rPr>
          <w:rFonts w:ascii="Roboto Condensed" w:hAnsi="Roboto Condensed"/>
          <w:sz w:val="22"/>
          <w:szCs w:val="22"/>
          <w:lang w:val="pt-BR"/>
        </w:rPr>
        <w:t>2</w:t>
      </w:r>
      <w:r w:rsidRPr="008004CF">
        <w:rPr>
          <w:rFonts w:ascii="Roboto Condensed" w:hAnsi="Roboto Condensed"/>
          <w:sz w:val="22"/>
          <w:szCs w:val="22"/>
        </w:rPr>
        <w:t>.</w:t>
      </w:r>
    </w:p>
    <w:p w14:paraId="07D20750" w14:textId="60F9C84D" w:rsidR="00D13AD3" w:rsidRPr="00D13AD3" w:rsidRDefault="00D13AD3" w:rsidP="00D13AD3">
      <w:pPr>
        <w:pStyle w:val="Corpodetexto"/>
        <w:tabs>
          <w:tab w:val="left" w:pos="6605"/>
          <w:tab w:val="left" w:pos="8408"/>
        </w:tabs>
        <w:spacing w:before="91"/>
        <w:ind w:left="5343"/>
        <w:jc w:val="right"/>
        <w:rPr>
          <w:rFonts w:ascii="Roboto Condensed" w:hAnsi="Roboto Condensed"/>
          <w:sz w:val="20"/>
          <w:szCs w:val="20"/>
        </w:rPr>
      </w:pPr>
    </w:p>
    <w:p w14:paraId="1F6F2A75" w14:textId="77777777" w:rsidR="00D13AD3" w:rsidRPr="00D13AD3" w:rsidRDefault="00D13AD3" w:rsidP="00D13AD3">
      <w:pPr>
        <w:pStyle w:val="Corpodetexto"/>
        <w:jc w:val="both"/>
        <w:rPr>
          <w:rFonts w:ascii="Roboto Condensed" w:hAnsi="Roboto Condensed"/>
          <w:sz w:val="20"/>
          <w:szCs w:val="20"/>
        </w:rPr>
      </w:pPr>
    </w:p>
    <w:p w14:paraId="0A5EDF28" w14:textId="77777777" w:rsidR="00D13AD3" w:rsidRPr="00D13AD3" w:rsidRDefault="00D13AD3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448D59F" w14:textId="2473F500" w:rsidR="00793B8C" w:rsidRPr="002F4C5D" w:rsidRDefault="00D13AD3" w:rsidP="007E57C9">
      <w:pPr>
        <w:rPr>
          <w:rFonts w:ascii="Roboto Condensed" w:hAnsi="Roboto Condensed"/>
          <w:b/>
          <w:color w:val="000000"/>
          <w:sz w:val="20"/>
          <w:szCs w:val="20"/>
        </w:rPr>
      </w:pPr>
      <w:r w:rsidRPr="002F4C5D">
        <w:rPr>
          <w:rFonts w:ascii="Roboto Condensed" w:hAnsi="Roboto Condensed"/>
          <w:b/>
          <w:sz w:val="20"/>
          <w:szCs w:val="20"/>
        </w:rPr>
        <w:t>Assinatura do candidato</w:t>
      </w:r>
      <w:r w:rsidRPr="002F4C5D">
        <w:rPr>
          <w:rFonts w:ascii="Roboto Condensed" w:hAnsi="Roboto Condensed"/>
          <w:b/>
          <w:spacing w:val="-11"/>
          <w:sz w:val="20"/>
          <w:szCs w:val="20"/>
        </w:rPr>
        <w:t xml:space="preserve"> </w:t>
      </w:r>
      <w:r w:rsidRPr="002F4C5D">
        <w:rPr>
          <w:rFonts w:ascii="Roboto Condensed" w:hAnsi="Roboto Condensed"/>
          <w:b/>
          <w:sz w:val="20"/>
          <w:szCs w:val="20"/>
        </w:rPr>
        <w:t>(a):</w:t>
      </w:r>
      <w:r w:rsidRPr="002F4C5D">
        <w:rPr>
          <w:rFonts w:ascii="Roboto Condensed" w:hAnsi="Roboto Condensed"/>
          <w:b/>
          <w:spacing w:val="3"/>
          <w:sz w:val="20"/>
          <w:szCs w:val="20"/>
        </w:rPr>
        <w:t xml:space="preserve"> </w:t>
      </w:r>
    </w:p>
    <w:sectPr w:rsidR="00793B8C" w:rsidRPr="002F4C5D" w:rsidSect="00793B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ABFFFA" w14:textId="77777777" w:rsidR="009D3A9C" w:rsidRDefault="009D3A9C" w:rsidP="000F76A3">
      <w:r>
        <w:separator/>
      </w:r>
    </w:p>
  </w:endnote>
  <w:endnote w:type="continuationSeparator" w:id="0">
    <w:p w14:paraId="728A2CD7" w14:textId="77777777" w:rsidR="009D3A9C" w:rsidRDefault="009D3A9C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399C" w14:textId="7E08A01B" w:rsidR="00F05925" w:rsidRDefault="00F0592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02FB3" w14:textId="3F3DE21D" w:rsidR="00F05925" w:rsidRPr="00653EFD" w:rsidRDefault="00F0592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F05925" w:rsidRPr="00735E12" w:rsidRDefault="00F0592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4914B" w14:textId="77777777" w:rsidR="009D3A9C" w:rsidRDefault="009D3A9C" w:rsidP="000F76A3">
      <w:r>
        <w:separator/>
      </w:r>
    </w:p>
  </w:footnote>
  <w:footnote w:type="continuationSeparator" w:id="0">
    <w:p w14:paraId="02241051" w14:textId="77777777" w:rsidR="009D3A9C" w:rsidRDefault="009D3A9C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F1990" w14:textId="77777777" w:rsidR="00F05925" w:rsidRDefault="009D3A9C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F0592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F05925" w:rsidRPr="00FB4E40" w:rsidRDefault="00F0592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55.5pt" o:ole="">
                <v:imagedata r:id="rId1" o:title=""/>
              </v:shape>
              <o:OLEObject Type="Embed" ProgID="PBrush" ShapeID="_x0000_i1025" DrawAspect="Content" ObjectID="_1719648935" r:id="rId2"/>
            </w:object>
          </w:r>
        </w:p>
      </w:tc>
      <w:tc>
        <w:tcPr>
          <w:tcW w:w="7087" w:type="dxa"/>
        </w:tcPr>
        <w:p w14:paraId="0C739679" w14:textId="77777777" w:rsidR="00F05925" w:rsidRPr="00F05925" w:rsidRDefault="00F0592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68DE273" w14:textId="77777777" w:rsidR="00146B4D" w:rsidRDefault="00F0592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UNIVERSIDADE FEDERAL RURAL DO </w:t>
          </w:r>
        </w:p>
        <w:p w14:paraId="49604F63" w14:textId="4C352906" w:rsidR="00F05925" w:rsidRPr="00F05925" w:rsidRDefault="00F0592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F05925" w:rsidRPr="00F05925" w:rsidRDefault="00F0592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F05925" w:rsidRPr="00FB4E40" w:rsidRDefault="00F0592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F05925" w:rsidRPr="00FB4E40" w:rsidRDefault="00F0592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F05925" w:rsidRDefault="009D3A9C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7F60" w14:textId="77777777" w:rsidR="00F05925" w:rsidRDefault="009D3A9C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>
    <w:abstractNumId w:val="49"/>
  </w:num>
  <w:num w:numId="2">
    <w:abstractNumId w:val="5"/>
  </w:num>
  <w:num w:numId="3">
    <w:abstractNumId w:val="35"/>
  </w:num>
  <w:num w:numId="4">
    <w:abstractNumId w:val="11"/>
  </w:num>
  <w:num w:numId="5">
    <w:abstractNumId w:val="47"/>
  </w:num>
  <w:num w:numId="6">
    <w:abstractNumId w:val="12"/>
  </w:num>
  <w:num w:numId="7">
    <w:abstractNumId w:val="6"/>
  </w:num>
  <w:num w:numId="8">
    <w:abstractNumId w:val="16"/>
  </w:num>
  <w:num w:numId="9">
    <w:abstractNumId w:val="4"/>
  </w:num>
  <w:num w:numId="10">
    <w:abstractNumId w:val="38"/>
  </w:num>
  <w:num w:numId="11">
    <w:abstractNumId w:val="34"/>
  </w:num>
  <w:num w:numId="12">
    <w:abstractNumId w:val="29"/>
  </w:num>
  <w:num w:numId="13">
    <w:abstractNumId w:val="10"/>
  </w:num>
  <w:num w:numId="14">
    <w:abstractNumId w:val="26"/>
  </w:num>
  <w:num w:numId="15">
    <w:abstractNumId w:val="8"/>
  </w:num>
  <w:num w:numId="16">
    <w:abstractNumId w:val="42"/>
  </w:num>
  <w:num w:numId="17">
    <w:abstractNumId w:val="19"/>
  </w:num>
  <w:num w:numId="18">
    <w:abstractNumId w:val="22"/>
  </w:num>
  <w:num w:numId="19">
    <w:abstractNumId w:val="25"/>
  </w:num>
  <w:num w:numId="20">
    <w:abstractNumId w:val="20"/>
  </w:num>
  <w:num w:numId="21">
    <w:abstractNumId w:val="33"/>
  </w:num>
  <w:num w:numId="22">
    <w:abstractNumId w:val="23"/>
  </w:num>
  <w:num w:numId="23">
    <w:abstractNumId w:val="15"/>
  </w:num>
  <w:num w:numId="24">
    <w:abstractNumId w:val="17"/>
  </w:num>
  <w:num w:numId="25">
    <w:abstractNumId w:val="46"/>
  </w:num>
  <w:num w:numId="26">
    <w:abstractNumId w:val="40"/>
  </w:num>
  <w:num w:numId="27">
    <w:abstractNumId w:val="30"/>
  </w:num>
  <w:num w:numId="28">
    <w:abstractNumId w:val="18"/>
  </w:num>
  <w:num w:numId="29">
    <w:abstractNumId w:val="41"/>
  </w:num>
  <w:num w:numId="30">
    <w:abstractNumId w:val="48"/>
  </w:num>
  <w:num w:numId="31">
    <w:abstractNumId w:val="14"/>
  </w:num>
  <w:num w:numId="32">
    <w:abstractNumId w:val="36"/>
  </w:num>
  <w:num w:numId="33">
    <w:abstractNumId w:val="32"/>
  </w:num>
  <w:num w:numId="34">
    <w:abstractNumId w:val="43"/>
  </w:num>
  <w:num w:numId="35">
    <w:abstractNumId w:val="45"/>
  </w:num>
  <w:num w:numId="36">
    <w:abstractNumId w:val="21"/>
  </w:num>
  <w:num w:numId="37">
    <w:abstractNumId w:val="13"/>
  </w:num>
  <w:num w:numId="38">
    <w:abstractNumId w:val="24"/>
  </w:num>
  <w:num w:numId="39">
    <w:abstractNumId w:val="31"/>
  </w:num>
  <w:num w:numId="40">
    <w:abstractNumId w:val="28"/>
  </w:num>
  <w:num w:numId="41">
    <w:abstractNumId w:val="44"/>
  </w:num>
  <w:num w:numId="42">
    <w:abstractNumId w:val="3"/>
  </w:num>
  <w:num w:numId="43">
    <w:abstractNumId w:val="7"/>
  </w:num>
  <w:num w:numId="44">
    <w:abstractNumId w:val="1"/>
  </w:num>
  <w:num w:numId="45">
    <w:abstractNumId w:val="2"/>
  </w:num>
  <w:num w:numId="46">
    <w:abstractNumId w:val="37"/>
  </w:num>
  <w:num w:numId="47">
    <w:abstractNumId w:val="0"/>
  </w:num>
  <w:num w:numId="48">
    <w:abstractNumId w:val="9"/>
  </w:num>
  <w:num w:numId="49">
    <w:abstractNumId w:val="3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83"/>
    <w:rsid w:val="00017534"/>
    <w:rsid w:val="0002198A"/>
    <w:rsid w:val="00025543"/>
    <w:rsid w:val="000402FF"/>
    <w:rsid w:val="000435F5"/>
    <w:rsid w:val="00047540"/>
    <w:rsid w:val="0005390D"/>
    <w:rsid w:val="000558B9"/>
    <w:rsid w:val="00075AD1"/>
    <w:rsid w:val="0008614E"/>
    <w:rsid w:val="00086FA7"/>
    <w:rsid w:val="00090A1D"/>
    <w:rsid w:val="00096075"/>
    <w:rsid w:val="0009673E"/>
    <w:rsid w:val="000A3454"/>
    <w:rsid w:val="000A669E"/>
    <w:rsid w:val="000B161E"/>
    <w:rsid w:val="000C5AD7"/>
    <w:rsid w:val="000C7A86"/>
    <w:rsid w:val="000D0610"/>
    <w:rsid w:val="000D4738"/>
    <w:rsid w:val="000E4B84"/>
    <w:rsid w:val="000E68AA"/>
    <w:rsid w:val="000F2A59"/>
    <w:rsid w:val="000F76A3"/>
    <w:rsid w:val="00102FA6"/>
    <w:rsid w:val="00103654"/>
    <w:rsid w:val="00107700"/>
    <w:rsid w:val="00115DAF"/>
    <w:rsid w:val="00134219"/>
    <w:rsid w:val="00137830"/>
    <w:rsid w:val="0014420C"/>
    <w:rsid w:val="00146B4D"/>
    <w:rsid w:val="00146C55"/>
    <w:rsid w:val="00153C9C"/>
    <w:rsid w:val="0016179D"/>
    <w:rsid w:val="00166405"/>
    <w:rsid w:val="001678A8"/>
    <w:rsid w:val="001718E8"/>
    <w:rsid w:val="00173D55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F3E7E"/>
    <w:rsid w:val="002019D4"/>
    <w:rsid w:val="0020742E"/>
    <w:rsid w:val="00211814"/>
    <w:rsid w:val="00212552"/>
    <w:rsid w:val="002225DE"/>
    <w:rsid w:val="0022673D"/>
    <w:rsid w:val="002326B6"/>
    <w:rsid w:val="00240747"/>
    <w:rsid w:val="002427A2"/>
    <w:rsid w:val="00255E1E"/>
    <w:rsid w:val="00272F18"/>
    <w:rsid w:val="00273A52"/>
    <w:rsid w:val="00281AA1"/>
    <w:rsid w:val="00282246"/>
    <w:rsid w:val="00285765"/>
    <w:rsid w:val="00291CF2"/>
    <w:rsid w:val="002924A2"/>
    <w:rsid w:val="00293B4B"/>
    <w:rsid w:val="002A6C60"/>
    <w:rsid w:val="002B45DA"/>
    <w:rsid w:val="002B500E"/>
    <w:rsid w:val="002B5B1F"/>
    <w:rsid w:val="002C0B8E"/>
    <w:rsid w:val="002D267D"/>
    <w:rsid w:val="002D736C"/>
    <w:rsid w:val="002F31F5"/>
    <w:rsid w:val="002F4C5D"/>
    <w:rsid w:val="002F6FE4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4C29"/>
    <w:rsid w:val="003676AA"/>
    <w:rsid w:val="003677D2"/>
    <w:rsid w:val="00371135"/>
    <w:rsid w:val="00375520"/>
    <w:rsid w:val="0038458C"/>
    <w:rsid w:val="00387E66"/>
    <w:rsid w:val="0039035A"/>
    <w:rsid w:val="0039424A"/>
    <w:rsid w:val="003951C4"/>
    <w:rsid w:val="003B3635"/>
    <w:rsid w:val="003D35BA"/>
    <w:rsid w:val="003D413A"/>
    <w:rsid w:val="003D5044"/>
    <w:rsid w:val="003E3399"/>
    <w:rsid w:val="003E54F7"/>
    <w:rsid w:val="003E6665"/>
    <w:rsid w:val="003E6E84"/>
    <w:rsid w:val="003F1E66"/>
    <w:rsid w:val="00405CFC"/>
    <w:rsid w:val="00411F4C"/>
    <w:rsid w:val="0041343B"/>
    <w:rsid w:val="004147A1"/>
    <w:rsid w:val="0041483B"/>
    <w:rsid w:val="00425454"/>
    <w:rsid w:val="004259BF"/>
    <w:rsid w:val="0045514A"/>
    <w:rsid w:val="00463C1D"/>
    <w:rsid w:val="00463FDD"/>
    <w:rsid w:val="0046551D"/>
    <w:rsid w:val="0046658B"/>
    <w:rsid w:val="004709F1"/>
    <w:rsid w:val="0048227C"/>
    <w:rsid w:val="00484E0D"/>
    <w:rsid w:val="00484F60"/>
    <w:rsid w:val="004956B4"/>
    <w:rsid w:val="004A5DBD"/>
    <w:rsid w:val="004B13DE"/>
    <w:rsid w:val="004B29AE"/>
    <w:rsid w:val="004C3A5A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52256"/>
    <w:rsid w:val="005532C8"/>
    <w:rsid w:val="00553600"/>
    <w:rsid w:val="005549B8"/>
    <w:rsid w:val="00574F39"/>
    <w:rsid w:val="00576FB5"/>
    <w:rsid w:val="00582E31"/>
    <w:rsid w:val="00584463"/>
    <w:rsid w:val="005905D1"/>
    <w:rsid w:val="005C23E3"/>
    <w:rsid w:val="005D0D04"/>
    <w:rsid w:val="005D20AF"/>
    <w:rsid w:val="005D68F8"/>
    <w:rsid w:val="005E3203"/>
    <w:rsid w:val="005E3C29"/>
    <w:rsid w:val="005E559E"/>
    <w:rsid w:val="005E5F3C"/>
    <w:rsid w:val="005F0D0D"/>
    <w:rsid w:val="005F6245"/>
    <w:rsid w:val="00603BCE"/>
    <w:rsid w:val="00615FE1"/>
    <w:rsid w:val="00620CBF"/>
    <w:rsid w:val="0062627A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728D"/>
    <w:rsid w:val="00722356"/>
    <w:rsid w:val="00726F3F"/>
    <w:rsid w:val="007275EB"/>
    <w:rsid w:val="00735E12"/>
    <w:rsid w:val="00740485"/>
    <w:rsid w:val="0074079C"/>
    <w:rsid w:val="007431F2"/>
    <w:rsid w:val="00745CB7"/>
    <w:rsid w:val="00752EFC"/>
    <w:rsid w:val="00760712"/>
    <w:rsid w:val="007611C8"/>
    <w:rsid w:val="0076412F"/>
    <w:rsid w:val="00765C3F"/>
    <w:rsid w:val="007800E8"/>
    <w:rsid w:val="00783869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40CC0"/>
    <w:rsid w:val="00845F48"/>
    <w:rsid w:val="008560E3"/>
    <w:rsid w:val="0085741F"/>
    <w:rsid w:val="0085753D"/>
    <w:rsid w:val="00863BE4"/>
    <w:rsid w:val="00876E83"/>
    <w:rsid w:val="0089145F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BCD"/>
    <w:rsid w:val="00910ED2"/>
    <w:rsid w:val="00911EF7"/>
    <w:rsid w:val="0091229F"/>
    <w:rsid w:val="009150DA"/>
    <w:rsid w:val="00932D7A"/>
    <w:rsid w:val="00935332"/>
    <w:rsid w:val="0095345D"/>
    <w:rsid w:val="00971E08"/>
    <w:rsid w:val="0097292F"/>
    <w:rsid w:val="00973513"/>
    <w:rsid w:val="00982288"/>
    <w:rsid w:val="009824ED"/>
    <w:rsid w:val="00987ED9"/>
    <w:rsid w:val="00992E7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2DEB"/>
    <w:rsid w:val="009D346F"/>
    <w:rsid w:val="009D3A9C"/>
    <w:rsid w:val="009E07D5"/>
    <w:rsid w:val="009E4A0B"/>
    <w:rsid w:val="009E5CED"/>
    <w:rsid w:val="00A07F77"/>
    <w:rsid w:val="00A109EA"/>
    <w:rsid w:val="00A1621C"/>
    <w:rsid w:val="00A162DB"/>
    <w:rsid w:val="00A200E1"/>
    <w:rsid w:val="00A221F2"/>
    <w:rsid w:val="00A27424"/>
    <w:rsid w:val="00A33B1C"/>
    <w:rsid w:val="00A37BC1"/>
    <w:rsid w:val="00A50E1E"/>
    <w:rsid w:val="00A50F1A"/>
    <w:rsid w:val="00A531C9"/>
    <w:rsid w:val="00A54198"/>
    <w:rsid w:val="00A54DF2"/>
    <w:rsid w:val="00A569B9"/>
    <w:rsid w:val="00A87EDE"/>
    <w:rsid w:val="00A977AA"/>
    <w:rsid w:val="00AA194C"/>
    <w:rsid w:val="00AA2F78"/>
    <w:rsid w:val="00AB09B8"/>
    <w:rsid w:val="00AB1D09"/>
    <w:rsid w:val="00AC405E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79D0"/>
    <w:rsid w:val="00B57CCE"/>
    <w:rsid w:val="00B64936"/>
    <w:rsid w:val="00B672DE"/>
    <w:rsid w:val="00B71138"/>
    <w:rsid w:val="00B717BB"/>
    <w:rsid w:val="00B91ED2"/>
    <w:rsid w:val="00B94CE9"/>
    <w:rsid w:val="00BA23D1"/>
    <w:rsid w:val="00BA68A3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C219FE"/>
    <w:rsid w:val="00C265CC"/>
    <w:rsid w:val="00C41C03"/>
    <w:rsid w:val="00C56931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E0FE3"/>
    <w:rsid w:val="00CE432A"/>
    <w:rsid w:val="00CE5B65"/>
    <w:rsid w:val="00CE5E05"/>
    <w:rsid w:val="00CF1178"/>
    <w:rsid w:val="00CF222A"/>
    <w:rsid w:val="00CF3088"/>
    <w:rsid w:val="00CF5060"/>
    <w:rsid w:val="00CF6F24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64FC4"/>
    <w:rsid w:val="00D6667A"/>
    <w:rsid w:val="00D71BCF"/>
    <w:rsid w:val="00D7543B"/>
    <w:rsid w:val="00D7643F"/>
    <w:rsid w:val="00D8343A"/>
    <w:rsid w:val="00D839DD"/>
    <w:rsid w:val="00D84A73"/>
    <w:rsid w:val="00D854E6"/>
    <w:rsid w:val="00D86DED"/>
    <w:rsid w:val="00D90155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2931"/>
    <w:rsid w:val="00DB4088"/>
    <w:rsid w:val="00DC4E0D"/>
    <w:rsid w:val="00DD1781"/>
    <w:rsid w:val="00DE2164"/>
    <w:rsid w:val="00DE3822"/>
    <w:rsid w:val="00DF542D"/>
    <w:rsid w:val="00DF68B9"/>
    <w:rsid w:val="00E02BCA"/>
    <w:rsid w:val="00E03F51"/>
    <w:rsid w:val="00E05BE3"/>
    <w:rsid w:val="00E06DA4"/>
    <w:rsid w:val="00E07200"/>
    <w:rsid w:val="00E10B4C"/>
    <w:rsid w:val="00E20FA1"/>
    <w:rsid w:val="00E25D92"/>
    <w:rsid w:val="00E272D3"/>
    <w:rsid w:val="00E300DB"/>
    <w:rsid w:val="00E36B0A"/>
    <w:rsid w:val="00E376D3"/>
    <w:rsid w:val="00E37772"/>
    <w:rsid w:val="00E40372"/>
    <w:rsid w:val="00E51EF9"/>
    <w:rsid w:val="00E645AA"/>
    <w:rsid w:val="00E723CE"/>
    <w:rsid w:val="00E72AB2"/>
    <w:rsid w:val="00E75CE1"/>
    <w:rsid w:val="00E86CE2"/>
    <w:rsid w:val="00E8706F"/>
    <w:rsid w:val="00E87BAD"/>
    <w:rsid w:val="00E92F04"/>
    <w:rsid w:val="00E93093"/>
    <w:rsid w:val="00EA13A8"/>
    <w:rsid w:val="00EA597F"/>
    <w:rsid w:val="00EA5A7C"/>
    <w:rsid w:val="00EB68DE"/>
    <w:rsid w:val="00ED0D38"/>
    <w:rsid w:val="00ED1516"/>
    <w:rsid w:val="00ED70FB"/>
    <w:rsid w:val="00EE03E9"/>
    <w:rsid w:val="00EE608F"/>
    <w:rsid w:val="00EF237B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3042E"/>
    <w:rsid w:val="00F31428"/>
    <w:rsid w:val="00F332F9"/>
    <w:rsid w:val="00F36258"/>
    <w:rsid w:val="00F4125C"/>
    <w:rsid w:val="00F4573D"/>
    <w:rsid w:val="00F54BA9"/>
    <w:rsid w:val="00F54C61"/>
    <w:rsid w:val="00F56887"/>
    <w:rsid w:val="00F61CE5"/>
    <w:rsid w:val="00F659B4"/>
    <w:rsid w:val="00F8759B"/>
    <w:rsid w:val="00F943F6"/>
    <w:rsid w:val="00FA3EA3"/>
    <w:rsid w:val="00FA5BEE"/>
    <w:rsid w:val="00FB683C"/>
    <w:rsid w:val="00FC2D45"/>
    <w:rsid w:val="00FC4B8C"/>
    <w:rsid w:val="00FC6175"/>
    <w:rsid w:val="00FC6A9B"/>
    <w:rsid w:val="00FD11E1"/>
    <w:rsid w:val="00FD4736"/>
    <w:rsid w:val="00FE19A4"/>
    <w:rsid w:val="00FE6ADB"/>
    <w:rsid w:val="00FF4B07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1">
    <w:name w:val="heading 1"/>
    <w:basedOn w:val="Normal"/>
    <w:link w:val="Cabealho1Carcte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arcter">
    <w:name w:val="Corpo de texto Carácte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0E68AA"/>
    <w:rPr>
      <w:b/>
      <w:bCs/>
    </w:rPr>
  </w:style>
  <w:style w:type="table" w:styleId="Tabelacomgrelha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Tipodeletrapredefinidodopargraf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Tipodeletrapredefinidodopargraf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iperligao">
    <w:name w:val="Hyperlink"/>
    <w:basedOn w:val="Tipodeletrapredefinidodopargraf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Tipodeletrapredefinidodopargrafo"/>
    <w:rsid w:val="002B45DA"/>
  </w:style>
  <w:style w:type="character" w:customStyle="1" w:styleId="nounderline">
    <w:name w:val="nounderline"/>
    <w:basedOn w:val="Tipodeletrapredefinidodopargrafo"/>
    <w:rsid w:val="002B45DA"/>
  </w:style>
  <w:style w:type="character" w:customStyle="1" w:styleId="a-size-medium">
    <w:name w:val="a-size-medium"/>
    <w:basedOn w:val="Tipodeletrapredefinidodopargrafo"/>
    <w:rsid w:val="002B45DA"/>
  </w:style>
  <w:style w:type="character" w:customStyle="1" w:styleId="a-size-base">
    <w:name w:val="a-size-base"/>
    <w:basedOn w:val="Tipodeletrapredefinidodopargrafo"/>
    <w:rsid w:val="002B45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1">
    <w:name w:val="heading 1"/>
    <w:basedOn w:val="Normal"/>
    <w:link w:val="Cabealho1Carcte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cte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arcter">
    <w:name w:val="Corpo de texto Carácte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arcte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0E68AA"/>
    <w:rPr>
      <w:b/>
      <w:bCs/>
    </w:rPr>
  </w:style>
  <w:style w:type="table" w:styleId="Tabelacomgrelha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Tipodeletrapredefinidodopargraf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Tipodeletrapredefinidodopargraf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iperligao">
    <w:name w:val="Hyperlink"/>
    <w:basedOn w:val="Tipodeletrapredefinidodopargraf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Tipodeletrapredefinidodopargrafo"/>
    <w:rsid w:val="002B45DA"/>
  </w:style>
  <w:style w:type="character" w:customStyle="1" w:styleId="nounderline">
    <w:name w:val="nounderline"/>
    <w:basedOn w:val="Tipodeletrapredefinidodopargrafo"/>
    <w:rsid w:val="002B45DA"/>
  </w:style>
  <w:style w:type="character" w:customStyle="1" w:styleId="a-size-medium">
    <w:name w:val="a-size-medium"/>
    <w:basedOn w:val="Tipodeletrapredefinidodopargrafo"/>
    <w:rsid w:val="002B45DA"/>
  </w:style>
  <w:style w:type="character" w:customStyle="1" w:styleId="a-size-base">
    <w:name w:val="a-size-base"/>
    <w:basedOn w:val="Tipodeletrapredefinidodopargrafo"/>
    <w:rsid w:val="002B4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42439-3F58-4198-981F-743A089E2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862</Words>
  <Characters>4655</Characters>
  <Application>Microsoft Office Word</Application>
  <DocSecurity>0</DocSecurity>
  <Lines>38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UFERSA</cp:lastModifiedBy>
  <cp:revision>2</cp:revision>
  <cp:lastPrinted>2022-07-18T14:28:00Z</cp:lastPrinted>
  <dcterms:created xsi:type="dcterms:W3CDTF">2022-07-18T14:29:00Z</dcterms:created>
  <dcterms:modified xsi:type="dcterms:W3CDTF">2022-07-18T14:29:00Z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